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832" w:rsidRPr="004924D6" w:rsidRDefault="002F4832" w:rsidP="00AF4C16">
      <w:pPr>
        <w:pStyle w:val="TextoTesis"/>
        <w:rPr>
          <w:rFonts w:ascii="Arial" w:hAnsi="Arial" w:cs="Arial"/>
          <w:b/>
          <w:bCs/>
          <w:sz w:val="22"/>
          <w:szCs w:val="22"/>
        </w:rPr>
      </w:pPr>
      <w:r w:rsidRPr="004924D6">
        <w:rPr>
          <w:rFonts w:ascii="Arial" w:hAnsi="Arial" w:cs="Arial"/>
          <w:b/>
          <w:bCs/>
          <w:sz w:val="22"/>
          <w:szCs w:val="22"/>
        </w:rPr>
        <w:t xml:space="preserve">Lesson </w:t>
      </w:r>
      <w:r w:rsidR="004573F4">
        <w:rPr>
          <w:rFonts w:ascii="Arial" w:hAnsi="Arial" w:cs="Arial"/>
          <w:b/>
          <w:bCs/>
          <w:sz w:val="22"/>
          <w:szCs w:val="22"/>
        </w:rPr>
        <w:t>2</w:t>
      </w:r>
    </w:p>
    <w:p w:rsidR="002F4832" w:rsidRDefault="002F4832" w:rsidP="00AF4C16">
      <w:pPr>
        <w:pStyle w:val="Ttulo1StudentsNotes"/>
        <w:rPr>
          <w:sz w:val="22"/>
          <w:szCs w:val="22"/>
        </w:rPr>
      </w:pPr>
      <w:bookmarkStart w:id="0" w:name="_Toc173937059"/>
      <w:r w:rsidRPr="004924D6">
        <w:rPr>
          <w:sz w:val="22"/>
          <w:szCs w:val="22"/>
        </w:rPr>
        <w:t>Predicting</w:t>
      </w:r>
      <w:bookmarkEnd w:id="0"/>
    </w:p>
    <w:p w:rsidR="00761BB0" w:rsidRDefault="00761BB0" w:rsidP="00AF4C16">
      <w:pPr>
        <w:pStyle w:val="TextoTesis"/>
        <w:rPr>
          <w:rFonts w:ascii="Arial" w:hAnsi="Arial" w:cs="Arial"/>
          <w:sz w:val="22"/>
          <w:szCs w:val="22"/>
        </w:rPr>
      </w:pPr>
    </w:p>
    <w:p w:rsidR="002F4832" w:rsidRPr="004924D6" w:rsidRDefault="002F4832" w:rsidP="00AF4C16">
      <w:pPr>
        <w:pStyle w:val="TextoTesis"/>
        <w:rPr>
          <w:rFonts w:ascii="Arial" w:hAnsi="Arial" w:cs="Arial"/>
          <w:sz w:val="22"/>
          <w:szCs w:val="22"/>
        </w:rPr>
      </w:pPr>
      <w:r w:rsidRPr="004924D6">
        <w:rPr>
          <w:rFonts w:ascii="Arial" w:hAnsi="Arial" w:cs="Arial"/>
          <w:sz w:val="22"/>
          <w:szCs w:val="22"/>
        </w:rPr>
        <w:t xml:space="preserve">We make predictions all the time. For example, we predict how long it will take to write an email, or how a friend will react to some news we have to give </w:t>
      </w:r>
      <w:r w:rsidR="002F16DE" w:rsidRPr="004924D6">
        <w:rPr>
          <w:rFonts w:ascii="Arial" w:hAnsi="Arial" w:cs="Arial"/>
          <w:sz w:val="22"/>
          <w:szCs w:val="22"/>
        </w:rPr>
        <w:t>him/her</w:t>
      </w:r>
      <w:r w:rsidRPr="004924D6">
        <w:rPr>
          <w:rFonts w:ascii="Arial" w:hAnsi="Arial" w:cs="Arial"/>
          <w:sz w:val="22"/>
          <w:szCs w:val="22"/>
        </w:rPr>
        <w:t xml:space="preserve">, or what </w:t>
      </w:r>
      <w:r w:rsidR="004924D6">
        <w:rPr>
          <w:rFonts w:ascii="Arial" w:hAnsi="Arial" w:cs="Arial"/>
          <w:sz w:val="22"/>
          <w:szCs w:val="22"/>
        </w:rPr>
        <w:t>today’s video</w:t>
      </w:r>
      <w:r w:rsidR="004924D6" w:rsidRPr="004924D6">
        <w:rPr>
          <w:rFonts w:ascii="Arial" w:hAnsi="Arial" w:cs="Arial"/>
          <w:sz w:val="22"/>
          <w:szCs w:val="22"/>
        </w:rPr>
        <w:t xml:space="preserve"> will be</w:t>
      </w:r>
      <w:r w:rsidR="004924D6">
        <w:rPr>
          <w:rFonts w:ascii="Arial" w:hAnsi="Arial" w:cs="Arial"/>
          <w:sz w:val="22"/>
          <w:szCs w:val="22"/>
        </w:rPr>
        <w:t xml:space="preserve"> about. </w:t>
      </w:r>
      <w:r w:rsidRPr="004924D6">
        <w:rPr>
          <w:rFonts w:ascii="Arial" w:hAnsi="Arial" w:cs="Arial"/>
          <w:sz w:val="22"/>
          <w:szCs w:val="22"/>
        </w:rPr>
        <w:t>When listening to a foreign language we can use two main types of information to help us to predict what is going to be said next.</w:t>
      </w:r>
    </w:p>
    <w:p w:rsidR="00F34640" w:rsidRDefault="00F34640" w:rsidP="00AF4C16">
      <w:pPr>
        <w:pStyle w:val="TextoTesis"/>
        <w:rPr>
          <w:rFonts w:ascii="Arial" w:hAnsi="Arial" w:cs="Arial"/>
          <w:b/>
          <w:bCs/>
          <w:sz w:val="22"/>
          <w:szCs w:val="22"/>
        </w:rPr>
      </w:pPr>
    </w:p>
    <w:p w:rsidR="002F4832" w:rsidRPr="004924D6" w:rsidRDefault="002F4832" w:rsidP="00AF4C16">
      <w:pPr>
        <w:pStyle w:val="TextoTesis"/>
        <w:rPr>
          <w:rFonts w:ascii="Arial" w:hAnsi="Arial" w:cs="Arial"/>
          <w:b/>
          <w:bCs/>
          <w:sz w:val="22"/>
          <w:szCs w:val="22"/>
        </w:rPr>
      </w:pPr>
      <w:r w:rsidRPr="004924D6">
        <w:rPr>
          <w:rFonts w:ascii="Arial" w:hAnsi="Arial" w:cs="Arial"/>
          <w:b/>
          <w:bCs/>
          <w:sz w:val="22"/>
          <w:szCs w:val="22"/>
        </w:rPr>
        <w:t>Background knowledge</w:t>
      </w:r>
    </w:p>
    <w:p w:rsidR="002F4832" w:rsidRPr="004924D6" w:rsidRDefault="002F4832" w:rsidP="00AF4C16">
      <w:pPr>
        <w:pStyle w:val="TextoTesis"/>
        <w:numPr>
          <w:ilvl w:val="0"/>
          <w:numId w:val="7"/>
        </w:numPr>
        <w:tabs>
          <w:tab w:val="left" w:pos="360"/>
          <w:tab w:val="left" w:pos="720"/>
        </w:tabs>
        <w:ind w:left="360"/>
        <w:rPr>
          <w:rFonts w:ascii="Arial" w:hAnsi="Arial" w:cs="Arial"/>
          <w:sz w:val="22"/>
          <w:szCs w:val="22"/>
        </w:rPr>
      </w:pPr>
      <w:r w:rsidRPr="004924D6">
        <w:rPr>
          <w:rFonts w:ascii="Arial" w:hAnsi="Arial" w:cs="Arial"/>
          <w:sz w:val="22"/>
          <w:szCs w:val="22"/>
        </w:rPr>
        <w:t>general knowledge of the world</w:t>
      </w:r>
    </w:p>
    <w:p w:rsidR="002F4832" w:rsidRPr="004924D6" w:rsidRDefault="002F4832" w:rsidP="00AF4C16">
      <w:pPr>
        <w:pStyle w:val="TextoTesis"/>
        <w:numPr>
          <w:ilvl w:val="0"/>
          <w:numId w:val="7"/>
        </w:numPr>
        <w:tabs>
          <w:tab w:val="left" w:pos="360"/>
          <w:tab w:val="left" w:pos="720"/>
        </w:tabs>
        <w:ind w:left="360"/>
        <w:rPr>
          <w:rFonts w:ascii="Arial" w:hAnsi="Arial" w:cs="Arial"/>
          <w:sz w:val="22"/>
          <w:szCs w:val="22"/>
        </w:rPr>
      </w:pPr>
      <w:r w:rsidRPr="004924D6">
        <w:rPr>
          <w:rFonts w:ascii="Arial" w:hAnsi="Arial" w:cs="Arial"/>
          <w:sz w:val="22"/>
          <w:szCs w:val="22"/>
        </w:rPr>
        <w:t>knowledge of the foreign culture</w:t>
      </w:r>
    </w:p>
    <w:p w:rsidR="002F4832" w:rsidRPr="004924D6" w:rsidRDefault="002F4832" w:rsidP="00AF4C16">
      <w:pPr>
        <w:pStyle w:val="TextoTesis"/>
        <w:numPr>
          <w:ilvl w:val="0"/>
          <w:numId w:val="7"/>
        </w:numPr>
        <w:tabs>
          <w:tab w:val="left" w:pos="360"/>
          <w:tab w:val="left" w:pos="720"/>
        </w:tabs>
        <w:ind w:left="360"/>
        <w:rPr>
          <w:rFonts w:ascii="Arial" w:hAnsi="Arial" w:cs="Arial"/>
          <w:sz w:val="22"/>
          <w:szCs w:val="22"/>
        </w:rPr>
      </w:pPr>
      <w:r w:rsidRPr="004924D6">
        <w:rPr>
          <w:rFonts w:ascii="Arial" w:hAnsi="Arial" w:cs="Arial"/>
          <w:sz w:val="22"/>
          <w:szCs w:val="22"/>
        </w:rPr>
        <w:t>specific subject knowledge</w:t>
      </w:r>
    </w:p>
    <w:p w:rsidR="0061686A" w:rsidRDefault="0061686A" w:rsidP="00AF4C16">
      <w:pPr>
        <w:pStyle w:val="TextoTesis"/>
        <w:rPr>
          <w:rFonts w:ascii="Arial" w:hAnsi="Arial" w:cs="Arial"/>
          <w:b/>
          <w:bCs/>
          <w:sz w:val="22"/>
          <w:szCs w:val="22"/>
        </w:rPr>
      </w:pPr>
    </w:p>
    <w:p w:rsidR="002F4832" w:rsidRPr="004924D6" w:rsidRDefault="002F4832" w:rsidP="00AF4C16">
      <w:pPr>
        <w:pStyle w:val="TextoTesis"/>
        <w:rPr>
          <w:rFonts w:ascii="Arial" w:hAnsi="Arial" w:cs="Arial"/>
          <w:b/>
          <w:bCs/>
          <w:sz w:val="22"/>
          <w:szCs w:val="22"/>
        </w:rPr>
      </w:pPr>
      <w:r w:rsidRPr="004924D6">
        <w:rPr>
          <w:rFonts w:ascii="Arial" w:hAnsi="Arial" w:cs="Arial"/>
          <w:b/>
          <w:bCs/>
          <w:sz w:val="22"/>
          <w:szCs w:val="22"/>
        </w:rPr>
        <w:t>Context</w:t>
      </w:r>
    </w:p>
    <w:p w:rsidR="002F4832" w:rsidRDefault="002F4832" w:rsidP="00AF4C16">
      <w:pPr>
        <w:pStyle w:val="TextoTesis"/>
        <w:numPr>
          <w:ilvl w:val="0"/>
          <w:numId w:val="9"/>
        </w:numPr>
        <w:tabs>
          <w:tab w:val="left" w:pos="360"/>
          <w:tab w:val="left" w:pos="720"/>
        </w:tabs>
        <w:ind w:left="360"/>
        <w:rPr>
          <w:rFonts w:ascii="Arial" w:hAnsi="Arial" w:cs="Arial"/>
          <w:sz w:val="22"/>
          <w:szCs w:val="22"/>
        </w:rPr>
      </w:pPr>
      <w:r w:rsidRPr="004924D6">
        <w:rPr>
          <w:rFonts w:ascii="Arial" w:hAnsi="Arial" w:cs="Arial"/>
          <w:sz w:val="22"/>
          <w:szCs w:val="22"/>
        </w:rPr>
        <w:t>the situation (Who is speaking, where and when)</w:t>
      </w:r>
    </w:p>
    <w:p w:rsidR="004924D6" w:rsidRPr="004924D6" w:rsidRDefault="004924D6" w:rsidP="00AF4C16">
      <w:pPr>
        <w:pStyle w:val="TextoTesis"/>
        <w:numPr>
          <w:ilvl w:val="0"/>
          <w:numId w:val="9"/>
        </w:numPr>
        <w:tabs>
          <w:tab w:val="left" w:pos="360"/>
          <w:tab w:val="left" w:pos="720"/>
        </w:tabs>
        <w:ind w:left="360"/>
        <w:rPr>
          <w:rFonts w:ascii="Arial" w:hAnsi="Arial" w:cs="Arial"/>
          <w:sz w:val="22"/>
          <w:szCs w:val="22"/>
        </w:rPr>
      </w:pPr>
      <w:r>
        <w:rPr>
          <w:rFonts w:ascii="Arial" w:hAnsi="Arial" w:cs="Arial"/>
          <w:sz w:val="22"/>
          <w:szCs w:val="22"/>
        </w:rPr>
        <w:t>images, pictures</w:t>
      </w:r>
    </w:p>
    <w:p w:rsidR="002F4832" w:rsidRPr="004924D6" w:rsidRDefault="002F4832" w:rsidP="00AF4C16">
      <w:pPr>
        <w:pStyle w:val="TextoTesis"/>
        <w:numPr>
          <w:ilvl w:val="0"/>
          <w:numId w:val="9"/>
        </w:numPr>
        <w:tabs>
          <w:tab w:val="left" w:pos="360"/>
          <w:tab w:val="left" w:pos="720"/>
        </w:tabs>
        <w:ind w:left="360"/>
        <w:rPr>
          <w:rFonts w:ascii="Arial" w:hAnsi="Arial" w:cs="Arial"/>
          <w:sz w:val="22"/>
          <w:szCs w:val="22"/>
        </w:rPr>
      </w:pPr>
      <w:r w:rsidRPr="004924D6">
        <w:rPr>
          <w:rFonts w:ascii="Arial" w:hAnsi="Arial" w:cs="Arial"/>
          <w:sz w:val="22"/>
          <w:szCs w:val="22"/>
        </w:rPr>
        <w:t>The co-text – What has been said so far (linguistic knowledge)</w:t>
      </w:r>
    </w:p>
    <w:p w:rsidR="00761BB0" w:rsidRDefault="00761BB0" w:rsidP="00AF4C16">
      <w:pPr>
        <w:pStyle w:val="TextoTesis"/>
        <w:rPr>
          <w:rFonts w:ascii="Arial" w:hAnsi="Arial" w:cs="Arial"/>
          <w:sz w:val="22"/>
          <w:szCs w:val="22"/>
        </w:rPr>
      </w:pPr>
    </w:p>
    <w:p w:rsidR="002F4832" w:rsidRPr="004924D6" w:rsidRDefault="002F4832" w:rsidP="00AF4C16">
      <w:pPr>
        <w:pStyle w:val="TextoTesis"/>
        <w:rPr>
          <w:rFonts w:ascii="Arial" w:hAnsi="Arial" w:cs="Arial"/>
          <w:sz w:val="22"/>
          <w:szCs w:val="22"/>
        </w:rPr>
      </w:pPr>
      <w:r w:rsidRPr="004924D6">
        <w:rPr>
          <w:rFonts w:ascii="Arial" w:hAnsi="Arial" w:cs="Arial"/>
          <w:sz w:val="22"/>
          <w:szCs w:val="22"/>
        </w:rPr>
        <w:t xml:space="preserve">Guessing ahead in this way is particularly relevant in listening. You can use your subject knowledge to help you predict what the speaker is likely to say. In this </w:t>
      </w:r>
      <w:proofErr w:type="gramStart"/>
      <w:r w:rsidRPr="004924D6">
        <w:rPr>
          <w:rFonts w:ascii="Arial" w:hAnsi="Arial" w:cs="Arial"/>
          <w:sz w:val="22"/>
          <w:szCs w:val="22"/>
        </w:rPr>
        <w:t>lesson</w:t>
      </w:r>
      <w:proofErr w:type="gramEnd"/>
      <w:r w:rsidRPr="004924D6">
        <w:rPr>
          <w:rFonts w:ascii="Arial" w:hAnsi="Arial" w:cs="Arial"/>
          <w:sz w:val="22"/>
          <w:szCs w:val="22"/>
        </w:rPr>
        <w:t xml:space="preserve"> you will be using what you already know to help predict what might be included in a </w:t>
      </w:r>
      <w:r w:rsidR="00D80602" w:rsidRPr="004924D6">
        <w:rPr>
          <w:rFonts w:ascii="Arial" w:hAnsi="Arial" w:cs="Arial"/>
          <w:sz w:val="22"/>
          <w:szCs w:val="22"/>
        </w:rPr>
        <w:t>video</w:t>
      </w:r>
      <w:r w:rsidRPr="004924D6">
        <w:rPr>
          <w:rFonts w:ascii="Arial" w:hAnsi="Arial" w:cs="Arial"/>
          <w:sz w:val="22"/>
          <w:szCs w:val="22"/>
        </w:rPr>
        <w:t xml:space="preserve"> on </w:t>
      </w:r>
      <w:r w:rsidR="00EC7CF4">
        <w:rPr>
          <w:rFonts w:ascii="Arial" w:hAnsi="Arial" w:cs="Arial"/>
          <w:i/>
          <w:iCs/>
          <w:sz w:val="22"/>
          <w:szCs w:val="22"/>
        </w:rPr>
        <w:t>Solar Power</w:t>
      </w:r>
      <w:r w:rsidRPr="004924D6">
        <w:rPr>
          <w:rFonts w:ascii="Arial" w:hAnsi="Arial" w:cs="Arial"/>
          <w:sz w:val="22"/>
          <w:szCs w:val="22"/>
        </w:rPr>
        <w:t>.</w:t>
      </w:r>
    </w:p>
    <w:p w:rsidR="00761BB0" w:rsidRDefault="00761BB0" w:rsidP="00AF4C16">
      <w:pPr>
        <w:pStyle w:val="TextoTesis"/>
        <w:rPr>
          <w:rFonts w:ascii="Arial" w:hAnsi="Arial" w:cs="Arial"/>
          <w:b/>
          <w:bCs/>
          <w:sz w:val="22"/>
          <w:szCs w:val="22"/>
        </w:rPr>
      </w:pPr>
    </w:p>
    <w:p w:rsidR="002F4832" w:rsidRPr="004924D6" w:rsidRDefault="002F4832" w:rsidP="00AF4C16">
      <w:pPr>
        <w:pStyle w:val="TextoTesis"/>
        <w:rPr>
          <w:rFonts w:ascii="Arial" w:hAnsi="Arial" w:cs="Arial"/>
          <w:b/>
          <w:bCs/>
          <w:sz w:val="22"/>
          <w:szCs w:val="22"/>
        </w:rPr>
      </w:pPr>
      <w:r w:rsidRPr="004924D6">
        <w:rPr>
          <w:rFonts w:ascii="Arial" w:hAnsi="Arial" w:cs="Arial"/>
          <w:b/>
          <w:bCs/>
          <w:sz w:val="22"/>
          <w:szCs w:val="22"/>
        </w:rPr>
        <w:t>Using your notes to answer questions</w:t>
      </w:r>
    </w:p>
    <w:p w:rsidR="002F4832" w:rsidRPr="004924D6" w:rsidRDefault="002F4832" w:rsidP="00AF4C16">
      <w:pPr>
        <w:pStyle w:val="TextoTesis"/>
        <w:rPr>
          <w:rFonts w:ascii="Arial" w:hAnsi="Arial" w:cs="Arial"/>
          <w:sz w:val="22"/>
          <w:szCs w:val="22"/>
        </w:rPr>
      </w:pPr>
      <w:r w:rsidRPr="004924D6">
        <w:rPr>
          <w:rFonts w:ascii="Arial" w:hAnsi="Arial" w:cs="Arial"/>
          <w:sz w:val="22"/>
          <w:szCs w:val="22"/>
        </w:rPr>
        <w:t>One reason for taking notes is for you to</w:t>
      </w:r>
      <w:r w:rsidRPr="004924D6">
        <w:rPr>
          <w:rFonts w:ascii="Arial" w:hAnsi="Arial" w:cs="Arial"/>
          <w:color w:val="FF00FF"/>
          <w:sz w:val="22"/>
          <w:szCs w:val="22"/>
        </w:rPr>
        <w:t xml:space="preserve"> </w:t>
      </w:r>
      <w:r w:rsidRPr="004924D6">
        <w:rPr>
          <w:rFonts w:ascii="Arial" w:hAnsi="Arial" w:cs="Arial"/>
          <w:sz w:val="22"/>
          <w:szCs w:val="22"/>
        </w:rPr>
        <w:t xml:space="preserve">remember well enough to answer questions on a test. Sometimes in college </w:t>
      </w:r>
      <w:proofErr w:type="gramStart"/>
      <w:r w:rsidRPr="004924D6">
        <w:rPr>
          <w:rFonts w:ascii="Arial" w:hAnsi="Arial" w:cs="Arial"/>
          <w:sz w:val="22"/>
          <w:szCs w:val="22"/>
        </w:rPr>
        <w:t>classes</w:t>
      </w:r>
      <w:proofErr w:type="gramEnd"/>
      <w:r w:rsidRPr="004924D6">
        <w:rPr>
          <w:rFonts w:ascii="Arial" w:hAnsi="Arial" w:cs="Arial"/>
          <w:sz w:val="22"/>
          <w:szCs w:val="22"/>
        </w:rPr>
        <w:t xml:space="preserve"> you are given the questions you will be asked before you hear a lecture. Thinking about these questions ahead of time will help you focus on the main ideas and </w:t>
      </w:r>
      <w:proofErr w:type="gramStart"/>
      <w:r w:rsidRPr="004924D6">
        <w:rPr>
          <w:rFonts w:ascii="Arial" w:hAnsi="Arial" w:cs="Arial"/>
          <w:sz w:val="22"/>
          <w:szCs w:val="22"/>
        </w:rPr>
        <w:t>important</w:t>
      </w:r>
      <w:proofErr w:type="gramEnd"/>
      <w:r w:rsidRPr="004924D6">
        <w:rPr>
          <w:rFonts w:ascii="Arial" w:hAnsi="Arial" w:cs="Arial"/>
          <w:sz w:val="22"/>
          <w:szCs w:val="22"/>
        </w:rPr>
        <w:t xml:space="preserve"> details as you listen to the lectures and take notes.</w:t>
      </w:r>
    </w:p>
    <w:p w:rsidR="00761BB0" w:rsidRDefault="00761BB0" w:rsidP="00AF4C16">
      <w:pPr>
        <w:pStyle w:val="TextoTesis"/>
        <w:rPr>
          <w:rFonts w:ascii="Arial" w:hAnsi="Arial" w:cs="Arial"/>
          <w:b/>
          <w:bCs/>
          <w:sz w:val="22"/>
          <w:szCs w:val="22"/>
        </w:rPr>
      </w:pPr>
    </w:p>
    <w:p w:rsidR="002F4832" w:rsidRPr="004924D6" w:rsidRDefault="002F4832" w:rsidP="00AF4C16">
      <w:pPr>
        <w:pStyle w:val="TextoTesis"/>
        <w:rPr>
          <w:rFonts w:ascii="Arial" w:hAnsi="Arial" w:cs="Arial"/>
          <w:b/>
          <w:bCs/>
          <w:sz w:val="22"/>
          <w:szCs w:val="22"/>
        </w:rPr>
      </w:pPr>
      <w:r w:rsidRPr="004924D6">
        <w:rPr>
          <w:rFonts w:ascii="Arial" w:hAnsi="Arial" w:cs="Arial"/>
          <w:b/>
          <w:bCs/>
          <w:sz w:val="22"/>
          <w:szCs w:val="22"/>
        </w:rPr>
        <w:t>Using your notes to write a summary</w:t>
      </w:r>
    </w:p>
    <w:p w:rsidR="002F4832" w:rsidRPr="004924D6" w:rsidRDefault="002F4832" w:rsidP="00AF4C16">
      <w:pPr>
        <w:pStyle w:val="TextoTesis"/>
        <w:rPr>
          <w:rFonts w:ascii="Arial" w:hAnsi="Arial" w:cs="Arial"/>
          <w:sz w:val="22"/>
          <w:szCs w:val="22"/>
        </w:rPr>
      </w:pPr>
      <w:r w:rsidRPr="004924D6">
        <w:rPr>
          <w:rFonts w:ascii="Arial" w:hAnsi="Arial" w:cs="Arial"/>
          <w:sz w:val="22"/>
          <w:szCs w:val="22"/>
        </w:rPr>
        <w:t>Summarising is an essential study skill. It means reducing a whole lecture (or part of a lecture) to a few sentences. A good summary shows that you have understood what the lecture is about and what the most important points are. It is a helpful record for you to review when you are studying for a test. Use your notes to help you write your summary. Reread your notes and select the most important points that the lecturer made. Write a summary in which you explain the main points in your own words.</w:t>
      </w:r>
    </w:p>
    <w:p w:rsidR="00761BB0" w:rsidRDefault="00761BB0" w:rsidP="00AF4C16">
      <w:pPr>
        <w:pStyle w:val="TextoTesis"/>
        <w:rPr>
          <w:rFonts w:ascii="Arial" w:hAnsi="Arial" w:cs="Arial"/>
          <w:b/>
          <w:bCs/>
          <w:i/>
          <w:iCs/>
          <w:sz w:val="22"/>
          <w:szCs w:val="22"/>
        </w:rPr>
      </w:pPr>
    </w:p>
    <w:p w:rsidR="00943984" w:rsidRPr="00943984" w:rsidRDefault="00943984" w:rsidP="00943984">
      <w:pPr>
        <w:spacing w:line="100" w:lineRule="atLeast"/>
        <w:jc w:val="both"/>
        <w:rPr>
          <w:rFonts w:ascii="Arial" w:hAnsi="Arial" w:cs="Arial"/>
          <w:b/>
          <w:bCs/>
          <w:kern w:val="1"/>
          <w:sz w:val="22"/>
          <w:szCs w:val="22"/>
          <w:lang w:val="en-US"/>
        </w:rPr>
      </w:pPr>
    </w:p>
    <w:p w:rsidR="00943984" w:rsidRPr="00D8530D" w:rsidRDefault="00943984" w:rsidP="00D8530D">
      <w:pPr>
        <w:pStyle w:val="Ttulo1StudentsNotes"/>
        <w:rPr>
          <w:sz w:val="22"/>
          <w:szCs w:val="22"/>
        </w:rPr>
      </w:pPr>
      <w:bookmarkStart w:id="1" w:name="_Toc173937060"/>
      <w:r w:rsidRPr="00D8530D">
        <w:rPr>
          <w:sz w:val="22"/>
          <w:szCs w:val="22"/>
        </w:rPr>
        <w:t>Monitoring</w:t>
      </w:r>
      <w:bookmarkEnd w:id="1"/>
    </w:p>
    <w:p w:rsidR="0063007D" w:rsidRDefault="0063007D" w:rsidP="00AF4C16">
      <w:pPr>
        <w:pStyle w:val="TextoTesis"/>
        <w:rPr>
          <w:rFonts w:ascii="Arial" w:hAnsi="Arial" w:cs="Arial"/>
          <w:b/>
          <w:bCs/>
          <w:i/>
          <w:iCs/>
          <w:sz w:val="22"/>
          <w:szCs w:val="22"/>
        </w:rPr>
      </w:pPr>
    </w:p>
    <w:p w:rsidR="00943984" w:rsidRPr="00525587" w:rsidRDefault="00943984" w:rsidP="00943984">
      <w:pPr>
        <w:spacing w:line="100" w:lineRule="atLeast"/>
        <w:jc w:val="both"/>
        <w:rPr>
          <w:rFonts w:ascii="Arial" w:hAnsi="Arial" w:cs="Arial"/>
          <w:sz w:val="22"/>
          <w:szCs w:val="22"/>
        </w:rPr>
      </w:pPr>
      <w:r w:rsidRPr="00525587">
        <w:rPr>
          <w:rFonts w:ascii="Arial" w:hAnsi="Arial" w:cs="Arial"/>
          <w:sz w:val="22"/>
          <w:szCs w:val="22"/>
        </w:rPr>
        <w:t>Monitoring, which means checking or observing, plays an important role in effective listening. Effective listeners check whether they correctly understand the meaning of whole chunks of the message, monitor any confusion they encounter, and correct inaccurate guesses.</w:t>
      </w:r>
    </w:p>
    <w:p w:rsidR="00943984" w:rsidRPr="00525587" w:rsidRDefault="00943984" w:rsidP="00943984">
      <w:pPr>
        <w:spacing w:line="100" w:lineRule="atLeast"/>
        <w:jc w:val="both"/>
        <w:rPr>
          <w:rFonts w:ascii="Arial" w:hAnsi="Arial" w:cs="Arial"/>
          <w:sz w:val="22"/>
          <w:szCs w:val="22"/>
        </w:rPr>
      </w:pPr>
    </w:p>
    <w:p w:rsidR="00943984" w:rsidRPr="00525587" w:rsidRDefault="00943984" w:rsidP="00943984">
      <w:pPr>
        <w:spacing w:line="100" w:lineRule="atLeast"/>
        <w:jc w:val="both"/>
        <w:rPr>
          <w:rFonts w:ascii="Arial" w:hAnsi="Arial" w:cs="Arial"/>
          <w:sz w:val="22"/>
          <w:szCs w:val="22"/>
        </w:rPr>
      </w:pPr>
      <w:r w:rsidRPr="00525587">
        <w:rPr>
          <w:rFonts w:ascii="Arial" w:hAnsi="Arial" w:cs="Arial"/>
          <w:sz w:val="22"/>
          <w:szCs w:val="22"/>
        </w:rPr>
        <w:t xml:space="preserve">When you are reading, you can always go back and read something again if you find it hard to understand. </w:t>
      </w:r>
      <w:proofErr w:type="gramStart"/>
      <w:r w:rsidRPr="00525587">
        <w:rPr>
          <w:rFonts w:ascii="Arial" w:hAnsi="Arial" w:cs="Arial"/>
          <w:sz w:val="22"/>
          <w:szCs w:val="22"/>
        </w:rPr>
        <w:t>But</w:t>
      </w:r>
      <w:proofErr w:type="gramEnd"/>
      <w:r w:rsidRPr="00525587">
        <w:rPr>
          <w:rFonts w:ascii="Arial" w:hAnsi="Arial" w:cs="Arial"/>
          <w:sz w:val="22"/>
          <w:szCs w:val="22"/>
        </w:rPr>
        <w:t xml:space="preserve"> listening is more difficult in this respect. In a </w:t>
      </w:r>
      <w:proofErr w:type="gramStart"/>
      <w:r w:rsidRPr="00525587">
        <w:rPr>
          <w:rFonts w:ascii="Arial" w:hAnsi="Arial" w:cs="Arial"/>
          <w:sz w:val="22"/>
          <w:szCs w:val="22"/>
        </w:rPr>
        <w:t>conversation</w:t>
      </w:r>
      <w:proofErr w:type="gramEnd"/>
      <w:r w:rsidRPr="00525587">
        <w:rPr>
          <w:rFonts w:ascii="Arial" w:hAnsi="Arial" w:cs="Arial"/>
          <w:sz w:val="22"/>
          <w:szCs w:val="22"/>
        </w:rPr>
        <w:t xml:space="preserve"> you may be able to ask the speaker to repeat or explain, but this not the case in one-way listening, as it is a recorded lecture.</w:t>
      </w:r>
    </w:p>
    <w:p w:rsidR="00943984" w:rsidRPr="00525587" w:rsidRDefault="00943984" w:rsidP="00943984">
      <w:pPr>
        <w:spacing w:line="100" w:lineRule="atLeast"/>
        <w:jc w:val="both"/>
        <w:rPr>
          <w:rFonts w:ascii="Arial" w:hAnsi="Arial" w:cs="Arial"/>
          <w:sz w:val="22"/>
          <w:szCs w:val="22"/>
        </w:rPr>
      </w:pPr>
    </w:p>
    <w:p w:rsidR="00943984" w:rsidRPr="00525587" w:rsidRDefault="00943984" w:rsidP="00943984">
      <w:pPr>
        <w:spacing w:line="100" w:lineRule="atLeast"/>
        <w:jc w:val="both"/>
        <w:rPr>
          <w:rFonts w:ascii="Arial" w:hAnsi="Arial" w:cs="Arial"/>
          <w:sz w:val="22"/>
          <w:szCs w:val="22"/>
        </w:rPr>
      </w:pPr>
      <w:r w:rsidRPr="00525587">
        <w:rPr>
          <w:rFonts w:ascii="Arial" w:hAnsi="Arial" w:cs="Arial"/>
          <w:sz w:val="22"/>
          <w:szCs w:val="22"/>
        </w:rPr>
        <w:t xml:space="preserve">On the other hand, you can expect the speaker to keep more or less to the same subject. </w:t>
      </w:r>
      <w:r w:rsidR="00D8530D" w:rsidRPr="00525587">
        <w:rPr>
          <w:rFonts w:ascii="Arial" w:hAnsi="Arial" w:cs="Arial"/>
          <w:sz w:val="22"/>
          <w:szCs w:val="22"/>
        </w:rPr>
        <w:t>However,</w:t>
      </w:r>
      <w:r w:rsidRPr="00525587">
        <w:rPr>
          <w:rFonts w:ascii="Arial" w:hAnsi="Arial" w:cs="Arial"/>
          <w:sz w:val="22"/>
          <w:szCs w:val="22"/>
        </w:rPr>
        <w:t xml:space="preserve"> there will also be points where he/she ‘changes direction’, for example, presenting contrasting opinions on the subject, or giving examples that contradict each other.</w:t>
      </w:r>
    </w:p>
    <w:p w:rsidR="00943984" w:rsidRPr="00525587" w:rsidRDefault="00943984" w:rsidP="00943984">
      <w:pPr>
        <w:spacing w:line="100" w:lineRule="atLeast"/>
        <w:jc w:val="both"/>
        <w:rPr>
          <w:rFonts w:ascii="Arial" w:hAnsi="Arial" w:cs="Arial"/>
          <w:sz w:val="22"/>
          <w:szCs w:val="22"/>
        </w:rPr>
      </w:pPr>
      <w:r w:rsidRPr="00525587">
        <w:rPr>
          <w:rFonts w:ascii="Arial" w:hAnsi="Arial" w:cs="Arial"/>
          <w:sz w:val="22"/>
          <w:szCs w:val="22"/>
        </w:rPr>
        <w:t>Monitoring includes asking yourself these questions:</w:t>
      </w:r>
    </w:p>
    <w:p w:rsidR="00943984" w:rsidRPr="00525587" w:rsidRDefault="00943984" w:rsidP="00943984">
      <w:pPr>
        <w:spacing w:line="100" w:lineRule="atLeast"/>
        <w:jc w:val="both"/>
        <w:rPr>
          <w:rFonts w:ascii="Arial" w:hAnsi="Arial" w:cs="Arial"/>
          <w:sz w:val="22"/>
          <w:szCs w:val="22"/>
        </w:rPr>
      </w:pPr>
    </w:p>
    <w:tbl>
      <w:tblPr>
        <w:tblStyle w:val="Tablaconcuadrcula"/>
        <w:tblW w:w="10491"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8"/>
        <w:gridCol w:w="5103"/>
      </w:tblGrid>
      <w:tr w:rsidR="00943984" w:rsidTr="00A85D48">
        <w:tc>
          <w:tcPr>
            <w:tcW w:w="5388" w:type="dxa"/>
          </w:tcPr>
          <w:p w:rsidR="00943984" w:rsidRPr="00525587" w:rsidRDefault="00943984" w:rsidP="00943984">
            <w:pPr>
              <w:pStyle w:val="Sinespaciado"/>
              <w:numPr>
                <w:ilvl w:val="0"/>
                <w:numId w:val="32"/>
              </w:numPr>
              <w:rPr>
                <w:rFonts w:ascii="Arial" w:hAnsi="Arial" w:cs="Arial"/>
                <w:sz w:val="22"/>
                <w:szCs w:val="22"/>
              </w:rPr>
            </w:pPr>
            <w:r w:rsidRPr="00525587">
              <w:rPr>
                <w:rFonts w:ascii="Arial" w:hAnsi="Arial" w:cs="Arial"/>
                <w:sz w:val="22"/>
                <w:szCs w:val="22"/>
              </w:rPr>
              <w:t>Have I heard that correctly?</w:t>
            </w:r>
          </w:p>
          <w:p w:rsidR="00943984" w:rsidRPr="00525587" w:rsidRDefault="00943984" w:rsidP="00943984">
            <w:pPr>
              <w:pStyle w:val="Sinespaciado"/>
              <w:numPr>
                <w:ilvl w:val="0"/>
                <w:numId w:val="32"/>
              </w:numPr>
              <w:rPr>
                <w:rFonts w:ascii="Arial" w:hAnsi="Arial" w:cs="Arial"/>
                <w:sz w:val="22"/>
                <w:szCs w:val="22"/>
              </w:rPr>
            </w:pPr>
            <w:r w:rsidRPr="00525587">
              <w:rPr>
                <w:rFonts w:ascii="Arial" w:hAnsi="Arial" w:cs="Arial"/>
                <w:sz w:val="22"/>
                <w:szCs w:val="22"/>
              </w:rPr>
              <w:t>Have I understood what the speaker meant?</w:t>
            </w:r>
          </w:p>
          <w:p w:rsidR="00943984" w:rsidRPr="00525587" w:rsidRDefault="00943984" w:rsidP="00943984">
            <w:pPr>
              <w:pStyle w:val="Sinespaciado"/>
              <w:numPr>
                <w:ilvl w:val="0"/>
                <w:numId w:val="32"/>
              </w:numPr>
              <w:rPr>
                <w:rFonts w:ascii="Arial" w:hAnsi="Arial" w:cs="Arial"/>
                <w:sz w:val="22"/>
                <w:szCs w:val="22"/>
              </w:rPr>
            </w:pPr>
            <w:r w:rsidRPr="00525587">
              <w:rPr>
                <w:rFonts w:ascii="Arial" w:hAnsi="Arial" w:cs="Arial"/>
                <w:sz w:val="22"/>
                <w:szCs w:val="22"/>
              </w:rPr>
              <w:t>Have I understood why the speaker said it?</w:t>
            </w:r>
          </w:p>
        </w:tc>
        <w:tc>
          <w:tcPr>
            <w:tcW w:w="5103" w:type="dxa"/>
          </w:tcPr>
          <w:p w:rsidR="00943984" w:rsidRPr="00525587" w:rsidRDefault="00943984" w:rsidP="00943984">
            <w:pPr>
              <w:pStyle w:val="Sinespaciado"/>
              <w:numPr>
                <w:ilvl w:val="0"/>
                <w:numId w:val="32"/>
              </w:numPr>
              <w:rPr>
                <w:rFonts w:ascii="Arial" w:hAnsi="Arial" w:cs="Arial"/>
                <w:sz w:val="22"/>
                <w:szCs w:val="22"/>
              </w:rPr>
            </w:pPr>
            <w:r w:rsidRPr="00525587">
              <w:rPr>
                <w:rFonts w:ascii="Arial" w:hAnsi="Arial" w:cs="Arial"/>
                <w:sz w:val="22"/>
                <w:szCs w:val="22"/>
              </w:rPr>
              <w:t>Has the speaker changed topic?</w:t>
            </w:r>
          </w:p>
          <w:p w:rsidR="00943984" w:rsidRPr="00525587" w:rsidRDefault="00943984" w:rsidP="00943984">
            <w:pPr>
              <w:pStyle w:val="Sinespaciado"/>
              <w:numPr>
                <w:ilvl w:val="0"/>
                <w:numId w:val="32"/>
              </w:numPr>
              <w:rPr>
                <w:rFonts w:ascii="Arial" w:hAnsi="Arial" w:cs="Arial"/>
                <w:sz w:val="22"/>
                <w:szCs w:val="22"/>
              </w:rPr>
            </w:pPr>
            <w:r w:rsidRPr="00525587">
              <w:rPr>
                <w:rFonts w:ascii="Arial" w:hAnsi="Arial" w:cs="Arial"/>
                <w:sz w:val="22"/>
                <w:szCs w:val="22"/>
              </w:rPr>
              <w:t>What is the speaker going to say next?</w:t>
            </w:r>
          </w:p>
          <w:p w:rsidR="00943984" w:rsidRPr="00525587" w:rsidRDefault="00943984" w:rsidP="00943984">
            <w:pPr>
              <w:spacing w:line="100" w:lineRule="atLeast"/>
              <w:jc w:val="both"/>
              <w:rPr>
                <w:rFonts w:ascii="Arial" w:hAnsi="Arial" w:cs="Arial"/>
                <w:sz w:val="22"/>
                <w:szCs w:val="22"/>
              </w:rPr>
            </w:pPr>
          </w:p>
        </w:tc>
      </w:tr>
    </w:tbl>
    <w:p w:rsidR="0063007D" w:rsidRDefault="0063007D" w:rsidP="00AF4C16">
      <w:pPr>
        <w:pStyle w:val="TextoTesis"/>
        <w:rPr>
          <w:rFonts w:ascii="Arial" w:hAnsi="Arial" w:cs="Arial"/>
          <w:b/>
          <w:bCs/>
          <w:i/>
          <w:iCs/>
          <w:sz w:val="22"/>
          <w:szCs w:val="22"/>
        </w:rPr>
      </w:pPr>
    </w:p>
    <w:p w:rsidR="0063007D" w:rsidRDefault="0063007D" w:rsidP="00AF4C16">
      <w:pPr>
        <w:pStyle w:val="TextoTesis"/>
        <w:rPr>
          <w:rFonts w:ascii="Arial" w:hAnsi="Arial" w:cs="Arial"/>
          <w:b/>
          <w:bCs/>
          <w:i/>
          <w:iCs/>
          <w:sz w:val="22"/>
          <w:szCs w:val="22"/>
        </w:rPr>
      </w:pPr>
    </w:p>
    <w:p w:rsidR="002F4832" w:rsidRDefault="002F4832" w:rsidP="00AF4C16">
      <w:pPr>
        <w:pStyle w:val="TextoTesis"/>
        <w:rPr>
          <w:rFonts w:ascii="Arial" w:hAnsi="Arial" w:cs="Arial"/>
          <w:b/>
          <w:bCs/>
          <w:i/>
          <w:iCs/>
          <w:sz w:val="22"/>
          <w:szCs w:val="22"/>
        </w:rPr>
      </w:pPr>
      <w:r w:rsidRPr="004924D6">
        <w:rPr>
          <w:rFonts w:ascii="Arial" w:hAnsi="Arial" w:cs="Arial"/>
          <w:b/>
          <w:bCs/>
          <w:i/>
          <w:iCs/>
          <w:sz w:val="22"/>
          <w:szCs w:val="22"/>
        </w:rPr>
        <w:t>Pre- Listening</w:t>
      </w:r>
      <w:r w:rsidR="00C17CE9" w:rsidRPr="00C17CE9">
        <w:rPr>
          <w:rFonts w:ascii="Arial" w:hAnsi="Arial" w:cs="Arial"/>
          <w:b/>
          <w:bCs/>
          <w:i/>
          <w:iCs/>
          <w:sz w:val="22"/>
          <w:szCs w:val="22"/>
        </w:rPr>
        <w:t xml:space="preserve"> </w:t>
      </w:r>
      <w:r w:rsidR="00C17CE9" w:rsidRPr="004924D6">
        <w:rPr>
          <w:rFonts w:ascii="Arial" w:hAnsi="Arial" w:cs="Arial"/>
          <w:b/>
          <w:bCs/>
          <w:i/>
          <w:iCs/>
          <w:sz w:val="22"/>
          <w:szCs w:val="22"/>
        </w:rPr>
        <w:t>Task</w:t>
      </w:r>
      <w:r w:rsidR="00C17CE9">
        <w:rPr>
          <w:rFonts w:ascii="Arial" w:hAnsi="Arial" w:cs="Arial"/>
          <w:b/>
          <w:bCs/>
          <w:i/>
          <w:iCs/>
          <w:sz w:val="22"/>
          <w:szCs w:val="22"/>
        </w:rPr>
        <w:t>s</w:t>
      </w:r>
    </w:p>
    <w:p w:rsidR="00C17CE9" w:rsidRDefault="004573F4" w:rsidP="00C17CE9">
      <w:pPr>
        <w:pStyle w:val="TextoTesis"/>
        <w:jc w:val="center"/>
        <w:rPr>
          <w:rFonts w:ascii="Arial" w:hAnsi="Arial" w:cs="Arial"/>
          <w:b/>
          <w:bCs/>
          <w:i/>
          <w:iCs/>
          <w:sz w:val="22"/>
          <w:szCs w:val="22"/>
        </w:rPr>
      </w:pPr>
      <w:r>
        <w:rPr>
          <w:rFonts w:ascii="Arial" w:hAnsi="Arial" w:cs="Arial"/>
          <w:b/>
          <w:bCs/>
          <w:i/>
          <w:iCs/>
          <w:sz w:val="22"/>
          <w:szCs w:val="22"/>
        </w:rPr>
        <w:t>Concentrated solar power</w:t>
      </w:r>
    </w:p>
    <w:p w:rsidR="0063007D" w:rsidRDefault="0063007D" w:rsidP="00C17CE9">
      <w:pPr>
        <w:pStyle w:val="TextoTesis"/>
        <w:jc w:val="center"/>
        <w:rPr>
          <w:rFonts w:ascii="Arial" w:hAnsi="Arial" w:cs="Arial"/>
          <w:b/>
          <w:bCs/>
          <w:i/>
          <w:iCs/>
          <w:sz w:val="22"/>
          <w:szCs w:val="22"/>
        </w:rPr>
      </w:pPr>
    </w:p>
    <w:p w:rsidR="00AE1896" w:rsidRPr="0017747C" w:rsidRDefault="00AE1896" w:rsidP="00C17CE9">
      <w:pPr>
        <w:pStyle w:val="TextoTesis"/>
        <w:numPr>
          <w:ilvl w:val="0"/>
          <w:numId w:val="18"/>
        </w:numPr>
        <w:rPr>
          <w:rFonts w:ascii="Arial" w:hAnsi="Arial" w:cs="Arial"/>
          <w:bCs/>
          <w:i/>
          <w:iCs/>
          <w:sz w:val="22"/>
          <w:szCs w:val="22"/>
        </w:rPr>
      </w:pPr>
      <w:r w:rsidRPr="0017747C">
        <w:rPr>
          <w:rFonts w:ascii="Arial" w:hAnsi="Arial" w:cs="Arial"/>
          <w:bCs/>
          <w:i/>
          <w:iCs/>
          <w:sz w:val="22"/>
          <w:szCs w:val="22"/>
        </w:rPr>
        <w:t xml:space="preserve">How much do you know about </w:t>
      </w:r>
      <w:r w:rsidR="004573F4">
        <w:rPr>
          <w:rFonts w:ascii="Arial" w:hAnsi="Arial" w:cs="Arial"/>
          <w:bCs/>
          <w:i/>
          <w:iCs/>
          <w:sz w:val="22"/>
          <w:szCs w:val="22"/>
        </w:rPr>
        <w:t>solar</w:t>
      </w:r>
      <w:r w:rsidRPr="0017747C">
        <w:rPr>
          <w:rFonts w:ascii="Arial" w:hAnsi="Arial" w:cs="Arial"/>
          <w:bCs/>
          <w:i/>
          <w:iCs/>
          <w:sz w:val="22"/>
          <w:szCs w:val="22"/>
        </w:rPr>
        <w:t xml:space="preserve"> </w:t>
      </w:r>
      <w:r w:rsidR="004573F4">
        <w:rPr>
          <w:rFonts w:ascii="Arial" w:hAnsi="Arial" w:cs="Arial"/>
          <w:bCs/>
          <w:i/>
          <w:iCs/>
          <w:sz w:val="22"/>
          <w:szCs w:val="22"/>
        </w:rPr>
        <w:t>power</w:t>
      </w:r>
      <w:r w:rsidRPr="0017747C">
        <w:rPr>
          <w:rFonts w:ascii="Arial" w:hAnsi="Arial" w:cs="Arial"/>
          <w:bCs/>
          <w:i/>
          <w:iCs/>
          <w:sz w:val="22"/>
          <w:szCs w:val="22"/>
        </w:rPr>
        <w:t xml:space="preserve">? </w:t>
      </w:r>
    </w:p>
    <w:p w:rsidR="0017747C" w:rsidRPr="0017747C" w:rsidRDefault="0017747C" w:rsidP="0017747C">
      <w:pPr>
        <w:pStyle w:val="TextoTesis"/>
        <w:ind w:left="720"/>
        <w:rPr>
          <w:rFonts w:ascii="Arial" w:hAnsi="Arial" w:cs="Arial"/>
          <w:bCs/>
          <w:i/>
          <w:iCs/>
          <w:sz w:val="22"/>
          <w:szCs w:val="22"/>
        </w:rPr>
      </w:pPr>
    </w:p>
    <w:p w:rsidR="0017747C" w:rsidRPr="00825657" w:rsidRDefault="0017747C" w:rsidP="0017747C">
      <w:pPr>
        <w:pStyle w:val="Prrafodelista"/>
        <w:numPr>
          <w:ilvl w:val="0"/>
          <w:numId w:val="23"/>
        </w:numPr>
        <w:shd w:val="clear" w:color="auto" w:fill="FFFFFF"/>
        <w:suppressAutoHyphens w:val="0"/>
        <w:spacing w:line="315" w:lineRule="atLeast"/>
        <w:rPr>
          <w:rFonts w:ascii="Arial" w:hAnsi="Arial" w:cs="Arial"/>
          <w:sz w:val="22"/>
          <w:szCs w:val="22"/>
          <w:lang w:val="en-US" w:eastAsia="es-AR"/>
        </w:rPr>
      </w:pPr>
      <w:r w:rsidRPr="00825657">
        <w:rPr>
          <w:rFonts w:ascii="Arial" w:hAnsi="Arial" w:cs="Arial"/>
          <w:sz w:val="22"/>
          <w:szCs w:val="22"/>
          <w:lang w:val="en-US" w:eastAsia="es-AR"/>
        </w:rPr>
        <w:t>Choose the best option for each multiple choice questions</w:t>
      </w:r>
    </w:p>
    <w:p w:rsidR="0017747C" w:rsidRPr="0017747C" w:rsidRDefault="0017747C" w:rsidP="0017747C">
      <w:pPr>
        <w:pStyle w:val="Prrafodelista"/>
        <w:shd w:val="clear" w:color="auto" w:fill="FFFFFF"/>
        <w:suppressAutoHyphens w:val="0"/>
        <w:spacing w:line="315" w:lineRule="atLeast"/>
        <w:rPr>
          <w:rFonts w:ascii="Arial" w:hAnsi="Arial" w:cs="Arial"/>
          <w:color w:val="444444"/>
          <w:sz w:val="22"/>
          <w:szCs w:val="22"/>
          <w:lang w:val="en-US" w:eastAsia="es-AR"/>
        </w:rPr>
      </w:pPr>
    </w:p>
    <w:tbl>
      <w:tblPr>
        <w:tblStyle w:val="Tablaconcuadrcula"/>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3"/>
        <w:gridCol w:w="5103"/>
      </w:tblGrid>
      <w:tr w:rsidR="00A85D48" w:rsidRPr="00A85D48" w:rsidTr="00D82FDE">
        <w:tc>
          <w:tcPr>
            <w:tcW w:w="5813" w:type="dxa"/>
          </w:tcPr>
          <w:p w:rsidR="00825657" w:rsidRPr="00A85D48" w:rsidRDefault="00A85D48" w:rsidP="00A85D48">
            <w:pPr>
              <w:pStyle w:val="Sinespaciado"/>
              <w:rPr>
                <w:rFonts w:ascii="Arial" w:hAnsi="Arial" w:cs="Arial"/>
                <w:sz w:val="22"/>
                <w:szCs w:val="22"/>
                <w:lang w:val="en-US" w:eastAsia="es-AR"/>
              </w:rPr>
            </w:pPr>
            <w:r>
              <w:rPr>
                <w:lang w:val="en-US" w:eastAsia="es-AR"/>
              </w:rPr>
              <w:t>1</w:t>
            </w:r>
            <w:r w:rsidRPr="00A85D48">
              <w:rPr>
                <w:rFonts w:ascii="Arial" w:hAnsi="Arial" w:cs="Arial"/>
                <w:sz w:val="22"/>
                <w:szCs w:val="22"/>
                <w:lang w:val="en-US" w:eastAsia="es-AR"/>
              </w:rPr>
              <w:t>. If</w:t>
            </w:r>
            <w:r w:rsidR="001630B0" w:rsidRPr="00A85D48">
              <w:rPr>
                <w:rFonts w:ascii="Arial" w:hAnsi="Arial" w:cs="Arial"/>
                <w:sz w:val="22"/>
                <w:szCs w:val="22"/>
                <w:lang w:val="en-US" w:eastAsia="es-AR"/>
              </w:rPr>
              <w:t xml:space="preserve"> all the energy of the sun shining on the Earth's land mass </w:t>
            </w:r>
            <w:proofErr w:type="gramStart"/>
            <w:r w:rsidR="001630B0" w:rsidRPr="00A85D48">
              <w:rPr>
                <w:rFonts w:ascii="Arial" w:hAnsi="Arial" w:cs="Arial"/>
                <w:sz w:val="22"/>
                <w:szCs w:val="22"/>
                <w:lang w:val="en-US" w:eastAsia="es-AR"/>
              </w:rPr>
              <w:t>could be harnessed</w:t>
            </w:r>
            <w:proofErr w:type="gramEnd"/>
            <w:r w:rsidR="001630B0" w:rsidRPr="00A85D48">
              <w:rPr>
                <w:rFonts w:ascii="Arial" w:hAnsi="Arial" w:cs="Arial"/>
                <w:sz w:val="22"/>
                <w:szCs w:val="22"/>
                <w:lang w:val="en-US" w:eastAsia="es-AR"/>
              </w:rPr>
              <w:t>, it would be enough to meet the world's power needs how many times over?</w:t>
            </w:r>
          </w:p>
          <w:p w:rsidR="001630B0" w:rsidRPr="00A85D48" w:rsidRDefault="001630B0" w:rsidP="00825657">
            <w:pPr>
              <w:pStyle w:val="Sinespaciado"/>
              <w:numPr>
                <w:ilvl w:val="0"/>
                <w:numId w:val="33"/>
              </w:numPr>
              <w:spacing w:line="360" w:lineRule="auto"/>
              <w:ind w:left="714" w:hanging="357"/>
              <w:rPr>
                <w:rFonts w:ascii="Arial" w:hAnsi="Arial" w:cs="Arial"/>
                <w:sz w:val="22"/>
                <w:szCs w:val="22"/>
                <w:lang w:val="en-US" w:eastAsia="es-AR"/>
              </w:rPr>
            </w:pPr>
            <w:r w:rsidRPr="00A85D48">
              <w:rPr>
                <w:rFonts w:ascii="Arial" w:hAnsi="Arial" w:cs="Arial"/>
                <w:sz w:val="22"/>
                <w:szCs w:val="22"/>
                <w:lang w:val="en-US" w:eastAsia="es-AR"/>
              </w:rPr>
              <w:t>6 times</w:t>
            </w:r>
          </w:p>
          <w:p w:rsidR="001630B0" w:rsidRPr="00A85D48" w:rsidRDefault="001630B0" w:rsidP="00825657">
            <w:pPr>
              <w:pStyle w:val="Sinespaciado"/>
              <w:numPr>
                <w:ilvl w:val="0"/>
                <w:numId w:val="33"/>
              </w:numPr>
              <w:spacing w:line="360" w:lineRule="auto"/>
              <w:ind w:left="714" w:hanging="357"/>
              <w:rPr>
                <w:rFonts w:ascii="Arial" w:hAnsi="Arial" w:cs="Arial"/>
                <w:sz w:val="22"/>
                <w:szCs w:val="22"/>
                <w:lang w:val="en-US" w:eastAsia="es-AR"/>
              </w:rPr>
            </w:pPr>
            <w:r w:rsidRPr="00A85D48">
              <w:rPr>
                <w:rFonts w:ascii="Arial" w:hAnsi="Arial" w:cs="Arial"/>
                <w:sz w:val="22"/>
                <w:szCs w:val="22"/>
                <w:lang w:val="en-US" w:eastAsia="es-AR"/>
              </w:rPr>
              <w:t>60 times</w:t>
            </w:r>
          </w:p>
          <w:p w:rsidR="001630B0" w:rsidRPr="00A85D48" w:rsidRDefault="001630B0" w:rsidP="00825657">
            <w:pPr>
              <w:pStyle w:val="Sinespaciado"/>
              <w:numPr>
                <w:ilvl w:val="0"/>
                <w:numId w:val="33"/>
              </w:numPr>
              <w:spacing w:line="360" w:lineRule="auto"/>
              <w:ind w:left="714" w:hanging="357"/>
              <w:rPr>
                <w:rFonts w:ascii="Arial" w:hAnsi="Arial" w:cs="Arial"/>
                <w:sz w:val="22"/>
                <w:szCs w:val="22"/>
                <w:lang w:val="en-US" w:eastAsia="es-AR"/>
              </w:rPr>
            </w:pPr>
            <w:r w:rsidRPr="00A85D48">
              <w:rPr>
                <w:rFonts w:ascii="Arial" w:hAnsi="Arial" w:cs="Arial"/>
                <w:sz w:val="22"/>
                <w:szCs w:val="22"/>
                <w:lang w:val="en-US" w:eastAsia="es-AR"/>
              </w:rPr>
              <w:t>600 times</w:t>
            </w:r>
          </w:p>
          <w:p w:rsidR="0017747C" w:rsidRDefault="001630B0" w:rsidP="00825657">
            <w:pPr>
              <w:pStyle w:val="Sinespaciado"/>
              <w:numPr>
                <w:ilvl w:val="0"/>
                <w:numId w:val="33"/>
              </w:numPr>
              <w:spacing w:line="360" w:lineRule="auto"/>
              <w:ind w:left="714" w:hanging="357"/>
              <w:rPr>
                <w:rFonts w:ascii="Arial" w:hAnsi="Arial" w:cs="Arial"/>
                <w:sz w:val="22"/>
                <w:szCs w:val="22"/>
                <w:lang w:val="en-US" w:eastAsia="es-AR"/>
              </w:rPr>
            </w:pPr>
            <w:r w:rsidRPr="00A85D48">
              <w:rPr>
                <w:rFonts w:ascii="Arial" w:hAnsi="Arial" w:cs="Arial"/>
                <w:sz w:val="22"/>
                <w:szCs w:val="22"/>
                <w:lang w:val="en-US" w:eastAsia="es-AR"/>
              </w:rPr>
              <w:t>6,000 times</w:t>
            </w:r>
          </w:p>
          <w:p w:rsidR="00A85D48" w:rsidRPr="00A85D48" w:rsidRDefault="00A85D48" w:rsidP="00825657">
            <w:pPr>
              <w:pStyle w:val="Sinespaciado"/>
              <w:ind w:left="720"/>
              <w:rPr>
                <w:rFonts w:ascii="Arial" w:hAnsi="Arial" w:cs="Arial"/>
                <w:sz w:val="22"/>
                <w:szCs w:val="22"/>
                <w:lang w:val="en-US" w:eastAsia="es-AR"/>
              </w:rPr>
            </w:pPr>
          </w:p>
        </w:tc>
        <w:tc>
          <w:tcPr>
            <w:tcW w:w="5103" w:type="dxa"/>
          </w:tcPr>
          <w:p w:rsidR="00D82FDE" w:rsidRPr="00A85D48" w:rsidRDefault="00A85D48" w:rsidP="00D82FDE">
            <w:pPr>
              <w:rPr>
                <w:rFonts w:ascii="Arial" w:hAnsi="Arial" w:cs="Arial"/>
                <w:sz w:val="22"/>
                <w:szCs w:val="22"/>
                <w:lang w:val="en-US" w:eastAsia="es-AR"/>
              </w:rPr>
            </w:pPr>
            <w:r>
              <w:rPr>
                <w:rFonts w:ascii="Arial" w:hAnsi="Arial" w:cs="Arial"/>
                <w:sz w:val="22"/>
                <w:szCs w:val="22"/>
                <w:lang w:val="en-US" w:eastAsia="es-AR"/>
              </w:rPr>
              <w:t>2.</w:t>
            </w:r>
            <w:r w:rsidRPr="00A85D48">
              <w:rPr>
                <w:rFonts w:ascii="Arial" w:hAnsi="Arial" w:cs="Arial"/>
                <w:sz w:val="22"/>
                <w:szCs w:val="22"/>
                <w:lang w:val="en-US" w:eastAsia="es-AR"/>
              </w:rPr>
              <w:t xml:space="preserve"> Which</w:t>
            </w:r>
            <w:r w:rsidR="00D82FDE" w:rsidRPr="00A85D48">
              <w:rPr>
                <w:rFonts w:ascii="Arial" w:hAnsi="Arial" w:cs="Arial"/>
                <w:sz w:val="22"/>
                <w:szCs w:val="22"/>
                <w:lang w:val="en-US" w:eastAsia="es-AR"/>
              </w:rPr>
              <w:t xml:space="preserve"> is not a solar energy technology?</w:t>
            </w:r>
          </w:p>
          <w:p w:rsidR="00D82FDE" w:rsidRPr="00A85D48" w:rsidRDefault="00D82FDE" w:rsidP="00825657">
            <w:pPr>
              <w:pStyle w:val="Prrafodelista"/>
              <w:numPr>
                <w:ilvl w:val="0"/>
                <w:numId w:val="27"/>
              </w:numPr>
              <w:spacing w:line="360" w:lineRule="auto"/>
              <w:ind w:left="714" w:hanging="357"/>
              <w:rPr>
                <w:rFonts w:ascii="Arial" w:hAnsi="Arial" w:cs="Arial"/>
                <w:sz w:val="22"/>
                <w:szCs w:val="22"/>
                <w:lang w:val="en-US" w:eastAsia="es-AR"/>
              </w:rPr>
            </w:pPr>
            <w:r w:rsidRPr="00A85D48">
              <w:rPr>
                <w:rFonts w:ascii="Arial" w:hAnsi="Arial" w:cs="Arial"/>
                <w:sz w:val="22"/>
                <w:szCs w:val="22"/>
                <w:lang w:val="en-US" w:eastAsia="es-AR"/>
              </w:rPr>
              <w:t>concentrated solar power</w:t>
            </w:r>
          </w:p>
          <w:p w:rsidR="00D82FDE" w:rsidRPr="00A85D48" w:rsidRDefault="00D82FDE" w:rsidP="00825657">
            <w:pPr>
              <w:pStyle w:val="Prrafodelista"/>
              <w:numPr>
                <w:ilvl w:val="0"/>
                <w:numId w:val="27"/>
              </w:numPr>
              <w:spacing w:line="360" w:lineRule="auto"/>
              <w:ind w:left="714" w:hanging="357"/>
              <w:rPr>
                <w:rFonts w:ascii="Arial" w:hAnsi="Arial" w:cs="Arial"/>
                <w:sz w:val="22"/>
                <w:szCs w:val="22"/>
                <w:lang w:val="en-US" w:eastAsia="es-AR"/>
              </w:rPr>
            </w:pPr>
            <w:r w:rsidRPr="00A85D48">
              <w:rPr>
                <w:rFonts w:ascii="Arial" w:hAnsi="Arial" w:cs="Arial"/>
                <w:sz w:val="22"/>
                <w:szCs w:val="22"/>
                <w:lang w:val="en-US" w:eastAsia="es-AR"/>
              </w:rPr>
              <w:t>photovoltaic systems</w:t>
            </w:r>
          </w:p>
          <w:p w:rsidR="00D82FDE" w:rsidRPr="00A85D48" w:rsidRDefault="00D82FDE" w:rsidP="00825657">
            <w:pPr>
              <w:pStyle w:val="Prrafodelista"/>
              <w:numPr>
                <w:ilvl w:val="0"/>
                <w:numId w:val="27"/>
              </w:numPr>
              <w:spacing w:line="360" w:lineRule="auto"/>
              <w:ind w:left="714" w:hanging="357"/>
              <w:rPr>
                <w:rFonts w:ascii="Arial" w:hAnsi="Arial" w:cs="Arial"/>
                <w:sz w:val="22"/>
                <w:szCs w:val="22"/>
                <w:lang w:val="en-US" w:eastAsia="es-AR"/>
              </w:rPr>
            </w:pPr>
            <w:r w:rsidRPr="00A85D48">
              <w:rPr>
                <w:rFonts w:ascii="Arial" w:hAnsi="Arial" w:cs="Arial"/>
                <w:sz w:val="22"/>
                <w:szCs w:val="22"/>
                <w:lang w:val="en-US" w:eastAsia="es-AR"/>
              </w:rPr>
              <w:t>water dams</w:t>
            </w:r>
          </w:p>
          <w:p w:rsidR="000F7E58" w:rsidRPr="00A85D48" w:rsidRDefault="000F7E58" w:rsidP="00825657">
            <w:pPr>
              <w:pStyle w:val="Prrafodelista"/>
              <w:numPr>
                <w:ilvl w:val="0"/>
                <w:numId w:val="27"/>
              </w:numPr>
              <w:spacing w:line="360" w:lineRule="auto"/>
              <w:ind w:left="714" w:hanging="357"/>
              <w:rPr>
                <w:rFonts w:ascii="Arial" w:hAnsi="Arial" w:cs="Arial"/>
                <w:sz w:val="22"/>
                <w:szCs w:val="22"/>
                <w:lang w:val="en-US" w:eastAsia="es-AR"/>
              </w:rPr>
            </w:pPr>
            <w:r w:rsidRPr="00A85D48">
              <w:rPr>
                <w:rFonts w:ascii="Arial" w:hAnsi="Arial" w:cs="Arial"/>
                <w:sz w:val="22"/>
                <w:szCs w:val="22"/>
                <w:lang w:val="en-US" w:eastAsia="es-AR"/>
              </w:rPr>
              <w:t>solar water heaters</w:t>
            </w:r>
          </w:p>
        </w:tc>
      </w:tr>
      <w:tr w:rsidR="00A85D48" w:rsidRPr="00A85D48" w:rsidTr="00D82FDE">
        <w:tc>
          <w:tcPr>
            <w:tcW w:w="5813" w:type="dxa"/>
          </w:tcPr>
          <w:p w:rsidR="001630B0" w:rsidRPr="00A85D48" w:rsidRDefault="00A85D48" w:rsidP="000F7E58">
            <w:pPr>
              <w:suppressAutoHyphens w:val="0"/>
              <w:spacing w:line="315" w:lineRule="atLeast"/>
              <w:rPr>
                <w:rFonts w:ascii="Arial" w:hAnsi="Arial" w:cs="Arial"/>
                <w:sz w:val="22"/>
                <w:szCs w:val="22"/>
                <w:shd w:val="clear" w:color="auto" w:fill="FFFFFF"/>
              </w:rPr>
            </w:pPr>
            <w:r>
              <w:rPr>
                <w:rFonts w:ascii="Arial" w:hAnsi="Arial" w:cs="Arial"/>
                <w:sz w:val="22"/>
                <w:szCs w:val="22"/>
                <w:shd w:val="clear" w:color="auto" w:fill="FFFFFF"/>
              </w:rPr>
              <w:t>3.</w:t>
            </w:r>
            <w:r w:rsidRPr="00A85D48">
              <w:rPr>
                <w:rFonts w:ascii="Arial" w:hAnsi="Arial" w:cs="Arial"/>
                <w:sz w:val="22"/>
                <w:szCs w:val="22"/>
                <w:shd w:val="clear" w:color="auto" w:fill="FFFFFF"/>
              </w:rPr>
              <w:t xml:space="preserve"> Which</w:t>
            </w:r>
            <w:r w:rsidR="00250B2A" w:rsidRPr="00A85D48">
              <w:rPr>
                <w:rFonts w:ascii="Arial" w:hAnsi="Arial" w:cs="Arial"/>
                <w:sz w:val="22"/>
                <w:szCs w:val="22"/>
                <w:shd w:val="clear" w:color="auto" w:fill="FFFFFF"/>
              </w:rPr>
              <w:t xml:space="preserve"> system </w:t>
            </w:r>
            <w:r w:rsidR="000F7E58" w:rsidRPr="00A85D48">
              <w:rPr>
                <w:rFonts w:ascii="Arial" w:hAnsi="Arial" w:cs="Arial"/>
                <w:sz w:val="22"/>
                <w:szCs w:val="22"/>
                <w:shd w:val="clear" w:color="auto" w:fill="FFFFFF"/>
              </w:rPr>
              <w:t>use</w:t>
            </w:r>
            <w:r w:rsidR="00250B2A" w:rsidRPr="00A85D48">
              <w:rPr>
                <w:rFonts w:ascii="Arial" w:hAnsi="Arial" w:cs="Arial"/>
                <w:sz w:val="22"/>
                <w:szCs w:val="22"/>
                <w:shd w:val="clear" w:color="auto" w:fill="FFFFFF"/>
              </w:rPr>
              <w:t>s</w:t>
            </w:r>
            <w:r w:rsidR="000F7E58" w:rsidRPr="00A85D48">
              <w:rPr>
                <w:rFonts w:ascii="Arial" w:hAnsi="Arial" w:cs="Arial"/>
                <w:sz w:val="22"/>
                <w:szCs w:val="22"/>
                <w:shd w:val="clear" w:color="auto" w:fill="FFFFFF"/>
              </w:rPr>
              <w:t xml:space="preserve"> sunlight through the ‘photovoltaic effect’ to generate direct electric current (DC) in a direct electricity production process</w:t>
            </w:r>
            <w:r w:rsidR="00250B2A" w:rsidRPr="00A85D48">
              <w:rPr>
                <w:rFonts w:ascii="Arial" w:hAnsi="Arial" w:cs="Arial"/>
                <w:sz w:val="22"/>
                <w:szCs w:val="22"/>
                <w:shd w:val="clear" w:color="auto" w:fill="FFFFFF"/>
              </w:rPr>
              <w:t>?</w:t>
            </w:r>
          </w:p>
          <w:p w:rsidR="00250B2A" w:rsidRPr="00A85D48" w:rsidRDefault="00250B2A" w:rsidP="00825657">
            <w:pPr>
              <w:pStyle w:val="Prrafodelista"/>
              <w:numPr>
                <w:ilvl w:val="0"/>
                <w:numId w:val="30"/>
              </w:numPr>
              <w:suppressAutoHyphens w:val="0"/>
              <w:spacing w:line="360" w:lineRule="auto"/>
              <w:ind w:left="714" w:hanging="357"/>
              <w:rPr>
                <w:rFonts w:ascii="Arial" w:hAnsi="Arial" w:cs="Arial"/>
                <w:sz w:val="22"/>
                <w:szCs w:val="22"/>
                <w:lang w:val="en-US" w:eastAsia="es-AR"/>
              </w:rPr>
            </w:pPr>
            <w:r w:rsidRPr="00A85D48">
              <w:rPr>
                <w:rFonts w:ascii="Arial" w:hAnsi="Arial" w:cs="Arial"/>
                <w:sz w:val="22"/>
                <w:szCs w:val="22"/>
                <w:lang w:val="en-US" w:eastAsia="es-AR"/>
              </w:rPr>
              <w:t>PV solar panels</w:t>
            </w:r>
          </w:p>
          <w:p w:rsidR="00250B2A" w:rsidRPr="00A85D48" w:rsidRDefault="00250B2A" w:rsidP="00825657">
            <w:pPr>
              <w:pStyle w:val="Prrafodelista"/>
              <w:numPr>
                <w:ilvl w:val="0"/>
                <w:numId w:val="30"/>
              </w:numPr>
              <w:suppressAutoHyphens w:val="0"/>
              <w:spacing w:line="360" w:lineRule="auto"/>
              <w:ind w:left="714" w:hanging="357"/>
              <w:rPr>
                <w:rFonts w:ascii="Arial" w:hAnsi="Arial" w:cs="Arial"/>
                <w:sz w:val="22"/>
                <w:szCs w:val="22"/>
                <w:lang w:val="en-US" w:eastAsia="es-AR"/>
              </w:rPr>
            </w:pPr>
            <w:r w:rsidRPr="00A85D48">
              <w:rPr>
                <w:rFonts w:ascii="Arial" w:hAnsi="Arial" w:cs="Arial"/>
                <w:sz w:val="22"/>
                <w:szCs w:val="22"/>
                <w:lang w:val="en-US" w:eastAsia="es-AR"/>
              </w:rPr>
              <w:t>CSP thermal system</w:t>
            </w:r>
          </w:p>
        </w:tc>
        <w:tc>
          <w:tcPr>
            <w:tcW w:w="5103" w:type="dxa"/>
          </w:tcPr>
          <w:p w:rsidR="00A85D48" w:rsidRDefault="00A85D48" w:rsidP="00A85D48">
            <w:pPr>
              <w:shd w:val="clear" w:color="auto" w:fill="FFFFFF"/>
              <w:suppressAutoHyphens w:val="0"/>
              <w:spacing w:line="315" w:lineRule="atLeast"/>
              <w:rPr>
                <w:rFonts w:ascii="Arial" w:hAnsi="Arial" w:cs="Arial"/>
                <w:sz w:val="22"/>
                <w:szCs w:val="22"/>
                <w:lang w:eastAsia="es-AR"/>
              </w:rPr>
            </w:pPr>
            <w:r>
              <w:rPr>
                <w:rFonts w:ascii="Arial" w:hAnsi="Arial" w:cs="Arial"/>
                <w:sz w:val="22"/>
                <w:szCs w:val="22"/>
                <w:lang w:eastAsia="es-AR"/>
              </w:rPr>
              <w:t>4. Which system</w:t>
            </w:r>
            <w:r w:rsidRPr="00A85D48">
              <w:rPr>
                <w:rFonts w:ascii="Arial" w:hAnsi="Arial" w:cs="Arial"/>
                <w:sz w:val="22"/>
                <w:szCs w:val="22"/>
                <w:lang w:eastAsia="es-AR"/>
              </w:rPr>
              <w:t xml:space="preserve"> </w:t>
            </w:r>
            <w:r>
              <w:rPr>
                <w:rFonts w:ascii="Arial" w:hAnsi="Arial" w:cs="Arial"/>
                <w:sz w:val="22"/>
                <w:szCs w:val="22"/>
                <w:lang w:eastAsia="es-AR"/>
              </w:rPr>
              <w:t>is</w:t>
            </w:r>
            <w:r w:rsidRPr="00A85D48">
              <w:rPr>
                <w:rFonts w:ascii="Arial" w:hAnsi="Arial" w:cs="Arial"/>
                <w:sz w:val="22"/>
                <w:szCs w:val="22"/>
                <w:lang w:eastAsia="es-AR"/>
              </w:rPr>
              <w:t xml:space="preserve"> capable of storing energy by </w:t>
            </w:r>
            <w:r w:rsidR="00524F8E">
              <w:rPr>
                <w:rFonts w:ascii="Arial" w:hAnsi="Arial" w:cs="Arial"/>
                <w:sz w:val="22"/>
                <w:szCs w:val="22"/>
                <w:lang w:eastAsia="es-AR"/>
              </w:rPr>
              <w:t>using</w:t>
            </w:r>
            <w:r w:rsidRPr="00A85D48">
              <w:rPr>
                <w:rFonts w:ascii="Arial" w:hAnsi="Arial" w:cs="Arial"/>
                <w:sz w:val="22"/>
                <w:szCs w:val="22"/>
                <w:lang w:eastAsia="es-AR"/>
              </w:rPr>
              <w:t xml:space="preserve"> Thermal Energy Storage technologies (TES) and using it at times of low or no sunlight</w:t>
            </w:r>
            <w:r w:rsidR="00524F8E">
              <w:rPr>
                <w:rFonts w:ascii="Arial" w:hAnsi="Arial" w:cs="Arial"/>
                <w:sz w:val="22"/>
                <w:szCs w:val="22"/>
                <w:lang w:eastAsia="es-AR"/>
              </w:rPr>
              <w:t>?</w:t>
            </w:r>
          </w:p>
          <w:p w:rsidR="00524F8E" w:rsidRDefault="00524F8E" w:rsidP="00825657">
            <w:pPr>
              <w:pStyle w:val="Prrafodelista"/>
              <w:numPr>
                <w:ilvl w:val="0"/>
                <w:numId w:val="36"/>
              </w:numPr>
              <w:suppressAutoHyphens w:val="0"/>
              <w:spacing w:line="360" w:lineRule="auto"/>
              <w:ind w:left="714" w:hanging="357"/>
              <w:rPr>
                <w:rFonts w:ascii="Arial" w:hAnsi="Arial" w:cs="Arial"/>
                <w:sz w:val="22"/>
                <w:szCs w:val="22"/>
                <w:lang w:val="en-US" w:eastAsia="es-AR"/>
              </w:rPr>
            </w:pPr>
            <w:r w:rsidRPr="00A85D48">
              <w:rPr>
                <w:rFonts w:ascii="Arial" w:hAnsi="Arial" w:cs="Arial"/>
                <w:sz w:val="22"/>
                <w:szCs w:val="22"/>
                <w:lang w:val="en-US" w:eastAsia="es-AR"/>
              </w:rPr>
              <w:t>PV solar panels</w:t>
            </w:r>
          </w:p>
          <w:p w:rsidR="00524F8E" w:rsidRPr="00524F8E" w:rsidRDefault="00524F8E" w:rsidP="00825657">
            <w:pPr>
              <w:pStyle w:val="Prrafodelista"/>
              <w:numPr>
                <w:ilvl w:val="0"/>
                <w:numId w:val="36"/>
              </w:numPr>
              <w:suppressAutoHyphens w:val="0"/>
              <w:spacing w:line="360" w:lineRule="auto"/>
              <w:ind w:left="714" w:hanging="357"/>
              <w:rPr>
                <w:rFonts w:ascii="Arial" w:hAnsi="Arial" w:cs="Arial"/>
                <w:sz w:val="22"/>
                <w:szCs w:val="22"/>
                <w:lang w:val="en-US" w:eastAsia="es-AR"/>
              </w:rPr>
            </w:pPr>
            <w:r w:rsidRPr="00524F8E">
              <w:rPr>
                <w:rFonts w:ascii="Arial" w:hAnsi="Arial" w:cs="Arial"/>
                <w:sz w:val="22"/>
                <w:szCs w:val="22"/>
                <w:lang w:val="en-US" w:eastAsia="es-AR"/>
              </w:rPr>
              <w:t>CSP thermal system</w:t>
            </w:r>
          </w:p>
          <w:p w:rsidR="0017747C" w:rsidRPr="00A85D48" w:rsidRDefault="0017747C" w:rsidP="00A85D48">
            <w:pPr>
              <w:suppressAutoHyphens w:val="0"/>
              <w:spacing w:line="315" w:lineRule="atLeast"/>
              <w:rPr>
                <w:rFonts w:ascii="Arial" w:hAnsi="Arial" w:cs="Arial"/>
                <w:sz w:val="22"/>
                <w:szCs w:val="22"/>
                <w:lang w:eastAsia="es-AR"/>
              </w:rPr>
            </w:pPr>
          </w:p>
        </w:tc>
      </w:tr>
      <w:tr w:rsidR="00A85D48" w:rsidRPr="00A85D48" w:rsidTr="00D82FDE">
        <w:tc>
          <w:tcPr>
            <w:tcW w:w="5813" w:type="dxa"/>
          </w:tcPr>
          <w:p w:rsidR="00524F8E" w:rsidRPr="00A85D48" w:rsidRDefault="00524F8E" w:rsidP="00524F8E">
            <w:pPr>
              <w:shd w:val="clear" w:color="auto" w:fill="FFFFFF"/>
              <w:suppressAutoHyphens w:val="0"/>
              <w:spacing w:line="315" w:lineRule="atLeast"/>
              <w:rPr>
                <w:rFonts w:ascii="Arial" w:hAnsi="Arial" w:cs="Arial"/>
                <w:sz w:val="22"/>
                <w:szCs w:val="22"/>
                <w:lang w:val="en-US" w:eastAsia="es-AR"/>
              </w:rPr>
            </w:pPr>
            <w:r>
              <w:rPr>
                <w:rFonts w:ascii="Arial" w:hAnsi="Arial" w:cs="Arial"/>
                <w:sz w:val="22"/>
                <w:szCs w:val="22"/>
                <w:lang w:val="en-US" w:eastAsia="es-AR"/>
              </w:rPr>
              <w:t xml:space="preserve">5. </w:t>
            </w:r>
            <w:r w:rsidRPr="00A85D48">
              <w:rPr>
                <w:rFonts w:ascii="Arial" w:hAnsi="Arial" w:cs="Arial"/>
                <w:sz w:val="22"/>
                <w:szCs w:val="22"/>
                <w:lang w:val="en-US" w:eastAsia="es-AR"/>
              </w:rPr>
              <w:t>Concentrating solar power plants do not need photovoltaic cells. What do they need?</w:t>
            </w:r>
          </w:p>
          <w:p w:rsidR="00524F8E" w:rsidRPr="00A85D48" w:rsidRDefault="00524F8E" w:rsidP="00825657">
            <w:pPr>
              <w:pStyle w:val="Prrafodelista"/>
              <w:numPr>
                <w:ilvl w:val="0"/>
                <w:numId w:val="34"/>
              </w:numPr>
              <w:shd w:val="clear" w:color="auto" w:fill="FFFFFF"/>
              <w:suppressAutoHyphens w:val="0"/>
              <w:spacing w:line="360" w:lineRule="auto"/>
              <w:ind w:left="714" w:hanging="357"/>
              <w:rPr>
                <w:rFonts w:ascii="Arial" w:hAnsi="Arial" w:cs="Arial"/>
                <w:sz w:val="22"/>
                <w:szCs w:val="22"/>
                <w:lang w:val="en-US" w:eastAsia="es-AR"/>
              </w:rPr>
            </w:pPr>
            <w:r w:rsidRPr="00A85D48">
              <w:rPr>
                <w:rFonts w:ascii="Arial" w:hAnsi="Arial" w:cs="Arial"/>
                <w:sz w:val="22"/>
                <w:szCs w:val="22"/>
                <w:lang w:val="en-US" w:eastAsia="es-AR"/>
              </w:rPr>
              <w:t>Large land area</w:t>
            </w:r>
          </w:p>
          <w:p w:rsidR="00524F8E" w:rsidRPr="00A85D48" w:rsidRDefault="00524F8E" w:rsidP="00825657">
            <w:pPr>
              <w:pStyle w:val="Prrafodelista"/>
              <w:numPr>
                <w:ilvl w:val="0"/>
                <w:numId w:val="34"/>
              </w:numPr>
              <w:shd w:val="clear" w:color="auto" w:fill="FFFFFF"/>
              <w:suppressAutoHyphens w:val="0"/>
              <w:spacing w:line="360" w:lineRule="auto"/>
              <w:ind w:left="714" w:hanging="357"/>
              <w:rPr>
                <w:rFonts w:ascii="Arial" w:hAnsi="Arial" w:cs="Arial"/>
                <w:sz w:val="22"/>
                <w:szCs w:val="22"/>
                <w:lang w:val="en-US" w:eastAsia="es-AR"/>
              </w:rPr>
            </w:pPr>
            <w:r w:rsidRPr="00A85D48">
              <w:rPr>
                <w:rFonts w:ascii="Arial" w:hAnsi="Arial" w:cs="Arial"/>
                <w:sz w:val="22"/>
                <w:szCs w:val="22"/>
                <w:lang w:val="en-US" w:eastAsia="es-AR"/>
              </w:rPr>
              <w:t>Water</w:t>
            </w:r>
          </w:p>
          <w:p w:rsidR="00524F8E" w:rsidRPr="00A85D48" w:rsidRDefault="00524F8E" w:rsidP="00825657">
            <w:pPr>
              <w:pStyle w:val="Prrafodelista"/>
              <w:numPr>
                <w:ilvl w:val="0"/>
                <w:numId w:val="34"/>
              </w:numPr>
              <w:shd w:val="clear" w:color="auto" w:fill="FFFFFF"/>
              <w:suppressAutoHyphens w:val="0"/>
              <w:spacing w:line="360" w:lineRule="auto"/>
              <w:ind w:left="714" w:hanging="357"/>
              <w:rPr>
                <w:rFonts w:ascii="Arial" w:hAnsi="Arial" w:cs="Arial"/>
                <w:sz w:val="22"/>
                <w:szCs w:val="22"/>
                <w:lang w:val="en-US" w:eastAsia="es-AR"/>
              </w:rPr>
            </w:pPr>
            <w:r w:rsidRPr="00A85D48">
              <w:rPr>
                <w:rFonts w:ascii="Arial" w:hAnsi="Arial" w:cs="Arial"/>
                <w:sz w:val="22"/>
                <w:szCs w:val="22"/>
                <w:lang w:val="en-US" w:eastAsia="es-AR"/>
              </w:rPr>
              <w:t>Reflectors</w:t>
            </w:r>
          </w:p>
          <w:p w:rsidR="00524F8E" w:rsidRPr="00A85D48" w:rsidRDefault="00524F8E" w:rsidP="00825657">
            <w:pPr>
              <w:pStyle w:val="Prrafodelista"/>
              <w:numPr>
                <w:ilvl w:val="0"/>
                <w:numId w:val="34"/>
              </w:numPr>
              <w:suppressAutoHyphens w:val="0"/>
              <w:spacing w:line="360" w:lineRule="auto"/>
              <w:ind w:left="714" w:hanging="357"/>
              <w:rPr>
                <w:rFonts w:ascii="Arial" w:hAnsi="Arial" w:cs="Arial"/>
                <w:sz w:val="22"/>
                <w:szCs w:val="22"/>
                <w:lang w:val="en-US" w:eastAsia="es-AR"/>
              </w:rPr>
            </w:pPr>
            <w:r w:rsidRPr="00A85D48">
              <w:rPr>
                <w:rFonts w:ascii="Arial" w:hAnsi="Arial" w:cs="Arial"/>
                <w:sz w:val="22"/>
                <w:szCs w:val="22"/>
                <w:lang w:val="en-US" w:eastAsia="es-AR"/>
              </w:rPr>
              <w:t>All of the above</w:t>
            </w:r>
          </w:p>
          <w:p w:rsidR="00250B2A" w:rsidRPr="00A85D48" w:rsidRDefault="00250B2A" w:rsidP="00A85D48">
            <w:pPr>
              <w:shd w:val="clear" w:color="auto" w:fill="FFFFFF"/>
              <w:suppressAutoHyphens w:val="0"/>
              <w:spacing w:line="315" w:lineRule="atLeast"/>
              <w:rPr>
                <w:rFonts w:ascii="Arial" w:hAnsi="Arial" w:cs="Arial"/>
                <w:sz w:val="22"/>
                <w:szCs w:val="22"/>
                <w:lang w:val="en-US" w:eastAsia="es-AR"/>
              </w:rPr>
            </w:pPr>
          </w:p>
        </w:tc>
        <w:tc>
          <w:tcPr>
            <w:tcW w:w="5103" w:type="dxa"/>
          </w:tcPr>
          <w:p w:rsidR="0017747C" w:rsidRPr="00524F8E" w:rsidRDefault="0017747C" w:rsidP="00524F8E">
            <w:pPr>
              <w:suppressAutoHyphens w:val="0"/>
              <w:spacing w:line="315" w:lineRule="atLeast"/>
              <w:rPr>
                <w:rFonts w:ascii="Arial" w:hAnsi="Arial" w:cs="Arial"/>
                <w:sz w:val="22"/>
                <w:szCs w:val="22"/>
                <w:lang w:val="en-US" w:eastAsia="es-AR"/>
              </w:rPr>
            </w:pPr>
          </w:p>
        </w:tc>
      </w:tr>
    </w:tbl>
    <w:p w:rsidR="0063007D" w:rsidRPr="0017747C" w:rsidRDefault="0063007D" w:rsidP="0017747C">
      <w:pPr>
        <w:pStyle w:val="TextoTesis"/>
        <w:rPr>
          <w:rFonts w:ascii="Arial" w:hAnsi="Arial" w:cs="Arial"/>
          <w:bCs/>
          <w:i/>
          <w:iCs/>
          <w:sz w:val="22"/>
          <w:szCs w:val="22"/>
          <w:lang w:val="en-US"/>
        </w:rPr>
      </w:pPr>
    </w:p>
    <w:p w:rsidR="0017747C" w:rsidRDefault="00FE5B39" w:rsidP="00FE5B39">
      <w:pPr>
        <w:suppressAutoHyphens w:val="0"/>
        <w:jc w:val="right"/>
        <w:rPr>
          <w:sz w:val="18"/>
          <w:szCs w:val="18"/>
        </w:rPr>
      </w:pPr>
      <w:r w:rsidRPr="00FE5B39">
        <w:rPr>
          <w:rFonts w:ascii="Arial" w:hAnsi="Arial" w:cs="Arial"/>
          <w:bCs/>
          <w:i/>
          <w:iCs/>
          <w:sz w:val="18"/>
          <w:szCs w:val="18"/>
        </w:rPr>
        <w:t xml:space="preserve">Taken from: </w:t>
      </w:r>
      <w:r w:rsidR="00524F8E" w:rsidRPr="00524F8E">
        <w:rPr>
          <w:sz w:val="18"/>
          <w:szCs w:val="18"/>
        </w:rPr>
        <w:t>http://ww</w:t>
      </w:r>
      <w:r w:rsidR="00524F8E">
        <w:rPr>
          <w:sz w:val="18"/>
          <w:szCs w:val="18"/>
        </w:rPr>
        <w:t>w.renewablegreenenergypower.com</w:t>
      </w:r>
    </w:p>
    <w:p w:rsidR="0017747C" w:rsidRPr="00285C6F" w:rsidRDefault="0017747C" w:rsidP="00285C6F">
      <w:pPr>
        <w:suppressAutoHyphens w:val="0"/>
        <w:rPr>
          <w:sz w:val="18"/>
          <w:szCs w:val="18"/>
        </w:rPr>
      </w:pPr>
    </w:p>
    <w:p w:rsidR="00AE1896" w:rsidRPr="00825657" w:rsidRDefault="00AE1896" w:rsidP="0017747C">
      <w:pPr>
        <w:pStyle w:val="Prrafodelista"/>
        <w:numPr>
          <w:ilvl w:val="0"/>
          <w:numId w:val="23"/>
        </w:numPr>
        <w:shd w:val="clear" w:color="auto" w:fill="FFFFFF"/>
        <w:suppressAutoHyphens w:val="0"/>
        <w:spacing w:line="315" w:lineRule="atLeast"/>
        <w:rPr>
          <w:rFonts w:ascii="Arial" w:hAnsi="Arial" w:cs="Arial"/>
          <w:sz w:val="22"/>
          <w:szCs w:val="22"/>
          <w:lang w:val="en-US" w:eastAsia="es-AR"/>
        </w:rPr>
      </w:pPr>
      <w:r w:rsidRPr="00825657">
        <w:rPr>
          <w:rFonts w:ascii="Arial" w:hAnsi="Arial" w:cs="Arial"/>
          <w:sz w:val="22"/>
          <w:szCs w:val="22"/>
          <w:lang w:val="en-US" w:eastAsia="es-AR"/>
        </w:rPr>
        <w:t>Try to answer the questions below.</w:t>
      </w:r>
    </w:p>
    <w:p w:rsidR="0063007D" w:rsidRPr="0017747C" w:rsidRDefault="0063007D" w:rsidP="0063007D">
      <w:pPr>
        <w:pStyle w:val="TextoTesis"/>
        <w:ind w:left="1080"/>
        <w:rPr>
          <w:rFonts w:ascii="Arial" w:hAnsi="Arial" w:cs="Arial"/>
          <w:bCs/>
          <w:i/>
          <w:iCs/>
          <w:sz w:val="22"/>
          <w:szCs w:val="22"/>
        </w:rPr>
      </w:pPr>
    </w:p>
    <w:p w:rsidR="00AE1896" w:rsidRPr="0017747C" w:rsidRDefault="00254C61" w:rsidP="0063007D">
      <w:pPr>
        <w:pStyle w:val="TextoTesis"/>
        <w:numPr>
          <w:ilvl w:val="0"/>
          <w:numId w:val="21"/>
        </w:numPr>
        <w:spacing w:line="480" w:lineRule="auto"/>
        <w:ind w:left="1434" w:hanging="357"/>
        <w:rPr>
          <w:rStyle w:val="Textoennegrita"/>
          <w:rFonts w:ascii="Arial" w:hAnsi="Arial" w:cs="Arial"/>
          <w:b w:val="0"/>
          <w:i/>
          <w:iCs/>
          <w:sz w:val="22"/>
          <w:szCs w:val="22"/>
        </w:rPr>
      </w:pPr>
      <w:r>
        <w:rPr>
          <w:rStyle w:val="Textoennegrita"/>
          <w:rFonts w:ascii="Arial" w:hAnsi="Arial" w:cs="Arial"/>
          <w:b w:val="0"/>
          <w:color w:val="333333"/>
          <w:sz w:val="22"/>
          <w:szCs w:val="22"/>
          <w:shd w:val="clear" w:color="auto" w:fill="FFFFFF"/>
        </w:rPr>
        <w:t>What is solar power</w:t>
      </w:r>
      <w:r w:rsidR="00AE1896" w:rsidRPr="0017747C">
        <w:rPr>
          <w:rStyle w:val="Textoennegrita"/>
          <w:rFonts w:ascii="Arial" w:hAnsi="Arial" w:cs="Arial"/>
          <w:b w:val="0"/>
          <w:color w:val="333333"/>
          <w:sz w:val="22"/>
          <w:szCs w:val="22"/>
          <w:shd w:val="clear" w:color="auto" w:fill="FFFFFF"/>
        </w:rPr>
        <w:t>?</w:t>
      </w:r>
    </w:p>
    <w:p w:rsidR="00AE1896" w:rsidRPr="0017747C" w:rsidRDefault="00AE1896" w:rsidP="0063007D">
      <w:pPr>
        <w:pStyle w:val="TextoTesis"/>
        <w:numPr>
          <w:ilvl w:val="0"/>
          <w:numId w:val="21"/>
        </w:numPr>
        <w:spacing w:line="480" w:lineRule="auto"/>
        <w:ind w:left="1434" w:hanging="357"/>
        <w:rPr>
          <w:rStyle w:val="Textoennegrita"/>
          <w:rFonts w:ascii="Arial" w:hAnsi="Arial" w:cs="Arial"/>
          <w:b w:val="0"/>
          <w:i/>
          <w:iCs/>
          <w:sz w:val="22"/>
          <w:szCs w:val="22"/>
        </w:rPr>
      </w:pPr>
      <w:r w:rsidRPr="0017747C">
        <w:rPr>
          <w:rStyle w:val="Textoennegrita"/>
          <w:rFonts w:ascii="Arial" w:hAnsi="Arial" w:cs="Arial"/>
          <w:b w:val="0"/>
          <w:color w:val="333333"/>
          <w:sz w:val="22"/>
          <w:szCs w:val="22"/>
          <w:shd w:val="clear" w:color="auto" w:fill="FFFFFF"/>
        </w:rPr>
        <w:t xml:space="preserve">How does </w:t>
      </w:r>
      <w:r w:rsidR="00254C61">
        <w:rPr>
          <w:rStyle w:val="Textoennegrita"/>
          <w:rFonts w:ascii="Arial" w:hAnsi="Arial" w:cs="Arial"/>
          <w:b w:val="0"/>
          <w:color w:val="333333"/>
          <w:sz w:val="22"/>
          <w:szCs w:val="22"/>
          <w:shd w:val="clear" w:color="auto" w:fill="FFFFFF"/>
        </w:rPr>
        <w:t>solar power</w:t>
      </w:r>
      <w:r w:rsidRPr="0017747C">
        <w:rPr>
          <w:rStyle w:val="Textoennegrita"/>
          <w:rFonts w:ascii="Arial" w:hAnsi="Arial" w:cs="Arial"/>
          <w:b w:val="0"/>
          <w:color w:val="333333"/>
          <w:sz w:val="22"/>
          <w:szCs w:val="22"/>
          <w:shd w:val="clear" w:color="auto" w:fill="FFFFFF"/>
        </w:rPr>
        <w:t xml:space="preserve"> work?</w:t>
      </w:r>
    </w:p>
    <w:p w:rsidR="00AE1896" w:rsidRPr="0017747C" w:rsidRDefault="00AE1896" w:rsidP="0063007D">
      <w:pPr>
        <w:pStyle w:val="TextoTesis"/>
        <w:numPr>
          <w:ilvl w:val="0"/>
          <w:numId w:val="21"/>
        </w:numPr>
        <w:spacing w:line="480" w:lineRule="auto"/>
        <w:ind w:left="1434" w:hanging="357"/>
        <w:rPr>
          <w:rStyle w:val="Textoennegrita"/>
          <w:rFonts w:ascii="Arial" w:hAnsi="Arial" w:cs="Arial"/>
          <w:b w:val="0"/>
          <w:i/>
          <w:iCs/>
          <w:sz w:val="22"/>
          <w:szCs w:val="22"/>
        </w:rPr>
      </w:pPr>
      <w:r w:rsidRPr="0017747C">
        <w:rPr>
          <w:rStyle w:val="Textoennegrita"/>
          <w:rFonts w:ascii="Arial" w:hAnsi="Arial" w:cs="Arial"/>
          <w:b w:val="0"/>
          <w:color w:val="333333"/>
          <w:sz w:val="22"/>
          <w:szCs w:val="22"/>
          <w:shd w:val="clear" w:color="auto" w:fill="FFFFFF"/>
        </w:rPr>
        <w:t xml:space="preserve">What </w:t>
      </w:r>
      <w:r w:rsidR="00254C61">
        <w:rPr>
          <w:rStyle w:val="Textoennegrita"/>
          <w:rFonts w:ascii="Arial" w:hAnsi="Arial" w:cs="Arial"/>
          <w:b w:val="0"/>
          <w:color w:val="333333"/>
          <w:sz w:val="22"/>
          <w:szCs w:val="22"/>
          <w:shd w:val="clear" w:color="auto" w:fill="FFFFFF"/>
        </w:rPr>
        <w:t>solar energy systems can you mention</w:t>
      </w:r>
      <w:r w:rsidRPr="0017747C">
        <w:rPr>
          <w:rStyle w:val="Textoennegrita"/>
          <w:rFonts w:ascii="Arial" w:hAnsi="Arial" w:cs="Arial"/>
          <w:b w:val="0"/>
          <w:color w:val="333333"/>
          <w:sz w:val="22"/>
          <w:szCs w:val="22"/>
          <w:shd w:val="clear" w:color="auto" w:fill="FFFFFF"/>
        </w:rPr>
        <w:t>?</w:t>
      </w:r>
    </w:p>
    <w:p w:rsidR="00AE1896" w:rsidRPr="0017747C" w:rsidRDefault="00AE1896" w:rsidP="0063007D">
      <w:pPr>
        <w:pStyle w:val="TextoTesis"/>
        <w:numPr>
          <w:ilvl w:val="0"/>
          <w:numId w:val="21"/>
        </w:numPr>
        <w:spacing w:line="480" w:lineRule="auto"/>
        <w:ind w:left="1434" w:hanging="357"/>
        <w:rPr>
          <w:rStyle w:val="Textoennegrita"/>
          <w:rFonts w:ascii="Arial" w:hAnsi="Arial" w:cs="Arial"/>
          <w:b w:val="0"/>
          <w:i/>
          <w:iCs/>
          <w:sz w:val="22"/>
          <w:szCs w:val="22"/>
        </w:rPr>
      </w:pPr>
      <w:r w:rsidRPr="0017747C">
        <w:rPr>
          <w:rStyle w:val="Textoennegrita"/>
          <w:rFonts w:ascii="Arial" w:hAnsi="Arial" w:cs="Arial"/>
          <w:b w:val="0"/>
          <w:color w:val="333333"/>
          <w:sz w:val="22"/>
          <w:szCs w:val="22"/>
          <w:shd w:val="clear" w:color="auto" w:fill="FFFFFF"/>
        </w:rPr>
        <w:t xml:space="preserve">What are the benefits of </w:t>
      </w:r>
      <w:r w:rsidR="00285C6F">
        <w:rPr>
          <w:rStyle w:val="Textoennegrita"/>
          <w:rFonts w:ascii="Arial" w:hAnsi="Arial" w:cs="Arial"/>
          <w:b w:val="0"/>
          <w:color w:val="333333"/>
          <w:sz w:val="22"/>
          <w:szCs w:val="22"/>
          <w:shd w:val="clear" w:color="auto" w:fill="FFFFFF"/>
        </w:rPr>
        <w:t>solar</w:t>
      </w:r>
      <w:r w:rsidRPr="0017747C">
        <w:rPr>
          <w:rStyle w:val="Textoennegrita"/>
          <w:rFonts w:ascii="Arial" w:hAnsi="Arial" w:cs="Arial"/>
          <w:b w:val="0"/>
          <w:color w:val="333333"/>
          <w:sz w:val="22"/>
          <w:szCs w:val="22"/>
          <w:shd w:val="clear" w:color="auto" w:fill="FFFFFF"/>
        </w:rPr>
        <w:t xml:space="preserve"> energy?</w:t>
      </w:r>
    </w:p>
    <w:p w:rsidR="00AE1896" w:rsidRPr="0017747C" w:rsidRDefault="00AE1896" w:rsidP="0063007D">
      <w:pPr>
        <w:pStyle w:val="TextoTesis"/>
        <w:numPr>
          <w:ilvl w:val="0"/>
          <w:numId w:val="21"/>
        </w:numPr>
        <w:spacing w:line="480" w:lineRule="auto"/>
        <w:ind w:left="1434" w:hanging="357"/>
        <w:rPr>
          <w:rStyle w:val="Textoennegrita"/>
          <w:rFonts w:ascii="Arial" w:hAnsi="Arial" w:cs="Arial"/>
          <w:b w:val="0"/>
          <w:i/>
          <w:iCs/>
          <w:sz w:val="22"/>
          <w:szCs w:val="22"/>
        </w:rPr>
      </w:pPr>
      <w:r w:rsidRPr="0017747C">
        <w:rPr>
          <w:rStyle w:val="Textoennegrita"/>
          <w:rFonts w:ascii="Arial" w:hAnsi="Arial" w:cs="Arial"/>
          <w:b w:val="0"/>
          <w:color w:val="333333"/>
          <w:sz w:val="22"/>
          <w:szCs w:val="22"/>
          <w:shd w:val="clear" w:color="auto" w:fill="FFFFFF"/>
        </w:rPr>
        <w:t>What are the arguments agai</w:t>
      </w:r>
      <w:bookmarkStart w:id="2" w:name="_GoBack"/>
      <w:bookmarkEnd w:id="2"/>
      <w:r w:rsidRPr="0017747C">
        <w:rPr>
          <w:rStyle w:val="Textoennegrita"/>
          <w:rFonts w:ascii="Arial" w:hAnsi="Arial" w:cs="Arial"/>
          <w:b w:val="0"/>
          <w:color w:val="333333"/>
          <w:sz w:val="22"/>
          <w:szCs w:val="22"/>
          <w:shd w:val="clear" w:color="auto" w:fill="FFFFFF"/>
        </w:rPr>
        <w:t>nst?</w:t>
      </w:r>
    </w:p>
    <w:p w:rsidR="00BE285D" w:rsidRDefault="00BE285D" w:rsidP="00BE285D">
      <w:pPr>
        <w:pStyle w:val="TextoTesis"/>
        <w:ind w:left="1440"/>
        <w:rPr>
          <w:rStyle w:val="Textoennegrita"/>
          <w:rFonts w:ascii="Arial" w:hAnsi="Arial" w:cs="Arial"/>
          <w:i/>
          <w:iCs/>
          <w:sz w:val="22"/>
          <w:szCs w:val="22"/>
        </w:rPr>
      </w:pPr>
    </w:p>
    <w:p w:rsidR="00825657" w:rsidRDefault="00825657" w:rsidP="00BE285D">
      <w:pPr>
        <w:pStyle w:val="TextoTesis"/>
        <w:ind w:left="1440"/>
        <w:rPr>
          <w:rStyle w:val="Textoennegrita"/>
          <w:rFonts w:ascii="Arial" w:hAnsi="Arial" w:cs="Arial"/>
          <w:i/>
          <w:iCs/>
          <w:sz w:val="22"/>
          <w:szCs w:val="22"/>
        </w:rPr>
      </w:pPr>
    </w:p>
    <w:p w:rsidR="00825657" w:rsidRDefault="00825657" w:rsidP="00BE285D">
      <w:pPr>
        <w:pStyle w:val="TextoTesis"/>
        <w:ind w:left="1440"/>
        <w:rPr>
          <w:rStyle w:val="Textoennegrita"/>
          <w:rFonts w:ascii="Arial" w:hAnsi="Arial" w:cs="Arial"/>
          <w:i/>
          <w:iCs/>
          <w:sz w:val="22"/>
          <w:szCs w:val="22"/>
        </w:rPr>
      </w:pPr>
    </w:p>
    <w:p w:rsidR="00825657" w:rsidRDefault="00825657" w:rsidP="00BE285D">
      <w:pPr>
        <w:pStyle w:val="TextoTesis"/>
        <w:ind w:left="1440"/>
        <w:rPr>
          <w:rStyle w:val="Textoennegrita"/>
          <w:rFonts w:ascii="Arial" w:hAnsi="Arial" w:cs="Arial"/>
          <w:i/>
          <w:iCs/>
          <w:sz w:val="22"/>
          <w:szCs w:val="22"/>
        </w:rPr>
      </w:pPr>
    </w:p>
    <w:p w:rsidR="00825657" w:rsidRDefault="00825657" w:rsidP="00BE285D">
      <w:pPr>
        <w:pStyle w:val="TextoTesis"/>
        <w:ind w:left="1440"/>
        <w:rPr>
          <w:rStyle w:val="Textoennegrita"/>
          <w:rFonts w:ascii="Arial" w:hAnsi="Arial" w:cs="Arial"/>
          <w:i/>
          <w:iCs/>
          <w:sz w:val="22"/>
          <w:szCs w:val="22"/>
        </w:rPr>
      </w:pPr>
    </w:p>
    <w:p w:rsidR="00825657" w:rsidRDefault="00825657" w:rsidP="00825657">
      <w:pPr>
        <w:pStyle w:val="TextoTesis"/>
        <w:rPr>
          <w:rStyle w:val="Textoennegrita"/>
          <w:rFonts w:ascii="Arial" w:hAnsi="Arial" w:cs="Arial"/>
          <w:i/>
          <w:iCs/>
          <w:sz w:val="22"/>
          <w:szCs w:val="22"/>
        </w:rPr>
      </w:pPr>
    </w:p>
    <w:p w:rsidR="00825657" w:rsidRPr="00AE1896" w:rsidRDefault="00825657" w:rsidP="00BE285D">
      <w:pPr>
        <w:pStyle w:val="TextoTesis"/>
        <w:ind w:left="1440"/>
        <w:rPr>
          <w:rStyle w:val="Textoennegrita"/>
          <w:rFonts w:ascii="Arial" w:hAnsi="Arial" w:cs="Arial"/>
          <w:i/>
          <w:iCs/>
          <w:sz w:val="22"/>
          <w:szCs w:val="22"/>
        </w:rPr>
      </w:pPr>
    </w:p>
    <w:p w:rsidR="002E0000" w:rsidRDefault="00AE1896" w:rsidP="002E0000">
      <w:pPr>
        <w:pStyle w:val="Prrafodelista"/>
        <w:numPr>
          <w:ilvl w:val="0"/>
          <w:numId w:val="23"/>
        </w:numPr>
        <w:shd w:val="clear" w:color="auto" w:fill="FFFFFF"/>
        <w:suppressAutoHyphens w:val="0"/>
        <w:spacing w:line="315" w:lineRule="atLeast"/>
        <w:rPr>
          <w:rFonts w:ascii="Arial" w:hAnsi="Arial" w:cs="Arial"/>
          <w:sz w:val="22"/>
          <w:szCs w:val="22"/>
          <w:lang w:val="en-US" w:eastAsia="es-AR"/>
        </w:rPr>
      </w:pPr>
      <w:r w:rsidRPr="00825657">
        <w:rPr>
          <w:rFonts w:ascii="Arial" w:hAnsi="Arial" w:cs="Arial"/>
          <w:sz w:val="22"/>
          <w:szCs w:val="22"/>
          <w:lang w:val="en-US" w:eastAsia="es-AR"/>
        </w:rPr>
        <w:t>Now read the text below and see if you were right.</w:t>
      </w:r>
    </w:p>
    <w:p w:rsidR="002E0000" w:rsidRPr="002E0000" w:rsidRDefault="002E0000" w:rsidP="002E0000">
      <w:pPr>
        <w:pStyle w:val="Prrafodelista"/>
        <w:shd w:val="clear" w:color="auto" w:fill="FFFFFF"/>
        <w:suppressAutoHyphens w:val="0"/>
        <w:spacing w:line="315" w:lineRule="atLeast"/>
        <w:rPr>
          <w:rFonts w:ascii="Arial" w:hAnsi="Arial" w:cs="Arial"/>
          <w:sz w:val="22"/>
          <w:szCs w:val="22"/>
          <w:lang w:val="en-US" w:eastAsia="es-AR"/>
        </w:rPr>
      </w:pPr>
    </w:p>
    <w:p w:rsidR="00285C6F" w:rsidRPr="00825657" w:rsidRDefault="00577AAC" w:rsidP="00825657">
      <w:pPr>
        <w:pStyle w:val="NormalWeb"/>
        <w:shd w:val="clear" w:color="auto" w:fill="FFFFFF"/>
        <w:spacing w:before="75" w:beforeAutospacing="0" w:after="375" w:afterAutospacing="0" w:line="360" w:lineRule="auto"/>
        <w:jc w:val="both"/>
        <w:textAlignment w:val="baseline"/>
        <w:rPr>
          <w:rFonts w:ascii="Arial" w:hAnsi="Arial" w:cs="Arial"/>
          <w:sz w:val="22"/>
          <w:szCs w:val="22"/>
          <w:lang w:val="en-US"/>
        </w:rPr>
      </w:pPr>
      <w:r w:rsidRPr="00825657">
        <w:rPr>
          <w:rFonts w:ascii="Arial" w:hAnsi="Arial" w:cs="Arial"/>
          <w:sz w:val="22"/>
          <w:szCs w:val="22"/>
          <w:lang w:val="en-US"/>
        </w:rPr>
        <w:t xml:space="preserve">Did you know that the amount of sunlight that strikes the earth's surface in an hour and a half is enough to handle the entire world's energy consumption for a full year? </w:t>
      </w:r>
      <w:r w:rsidR="00285C6F" w:rsidRPr="00825657">
        <w:rPr>
          <w:rFonts w:ascii="Arial" w:hAnsi="Arial" w:cs="Arial"/>
          <w:sz w:val="22"/>
          <w:szCs w:val="22"/>
          <w:shd w:val="clear" w:color="auto" w:fill="FFFFFF"/>
          <w:lang w:val="en-US"/>
        </w:rPr>
        <w:t xml:space="preserve">Solar energy </w:t>
      </w:r>
      <w:proofErr w:type="gramStart"/>
      <w:r w:rsidR="00285C6F" w:rsidRPr="00825657">
        <w:rPr>
          <w:rFonts w:ascii="Arial" w:hAnsi="Arial" w:cs="Arial"/>
          <w:sz w:val="22"/>
          <w:szCs w:val="22"/>
          <w:shd w:val="clear" w:color="auto" w:fill="FFFFFF"/>
          <w:lang w:val="en-US"/>
        </w:rPr>
        <w:t>can be used</w:t>
      </w:r>
      <w:proofErr w:type="gramEnd"/>
      <w:r w:rsidR="00285C6F" w:rsidRPr="00825657">
        <w:rPr>
          <w:rFonts w:ascii="Arial" w:hAnsi="Arial" w:cs="Arial"/>
          <w:sz w:val="22"/>
          <w:szCs w:val="22"/>
          <w:shd w:val="clear" w:color="auto" w:fill="FFFFFF"/>
          <w:lang w:val="en-US"/>
        </w:rPr>
        <w:t xml:space="preserve"> with renewable solar technologies to replace conventional energy systems that consume fossil fuels, thus help reduce harmful emissions into the atmosphere and help reduce greenhouse effect and global warming.</w:t>
      </w:r>
      <w:r w:rsidR="00285C6F" w:rsidRPr="00825657">
        <w:rPr>
          <w:rFonts w:ascii="Arial" w:hAnsi="Arial" w:cs="Arial"/>
          <w:sz w:val="22"/>
          <w:szCs w:val="22"/>
          <w:lang w:val="en-US"/>
        </w:rPr>
        <w:t xml:space="preserve"> </w:t>
      </w:r>
    </w:p>
    <w:p w:rsidR="00577AAC" w:rsidRPr="00825657" w:rsidRDefault="00577AAC" w:rsidP="00825657">
      <w:pPr>
        <w:pStyle w:val="NormalWeb"/>
        <w:shd w:val="clear" w:color="auto" w:fill="FFFFFF"/>
        <w:spacing w:before="75" w:beforeAutospacing="0" w:after="375" w:afterAutospacing="0" w:line="360" w:lineRule="auto"/>
        <w:jc w:val="both"/>
        <w:textAlignment w:val="baseline"/>
        <w:rPr>
          <w:rFonts w:ascii="Arial" w:hAnsi="Arial" w:cs="Arial"/>
          <w:sz w:val="22"/>
          <w:szCs w:val="22"/>
          <w:lang w:val="en-US"/>
        </w:rPr>
      </w:pPr>
      <w:r w:rsidRPr="00825657">
        <w:rPr>
          <w:rFonts w:ascii="Arial" w:hAnsi="Arial" w:cs="Arial"/>
          <w:sz w:val="22"/>
          <w:szCs w:val="22"/>
          <w:lang w:val="en-US"/>
        </w:rPr>
        <w:t xml:space="preserve">Solar energy has amazing potential to power our daily lives thanks to </w:t>
      </w:r>
      <w:proofErr w:type="gramStart"/>
      <w:r w:rsidRPr="00825657">
        <w:rPr>
          <w:rFonts w:ascii="Arial" w:hAnsi="Arial" w:cs="Arial"/>
          <w:sz w:val="22"/>
          <w:szCs w:val="22"/>
          <w:lang w:val="en-US"/>
        </w:rPr>
        <w:t>constantly-improving</w:t>
      </w:r>
      <w:proofErr w:type="gramEnd"/>
      <w:r w:rsidRPr="00825657">
        <w:rPr>
          <w:rFonts w:ascii="Arial" w:hAnsi="Arial" w:cs="Arial"/>
          <w:sz w:val="22"/>
          <w:szCs w:val="22"/>
          <w:lang w:val="en-US"/>
        </w:rPr>
        <w:t xml:space="preserve"> technologies.</w:t>
      </w:r>
      <w:r w:rsidR="00285C6F" w:rsidRPr="00825657">
        <w:rPr>
          <w:rFonts w:ascii="Arial" w:hAnsi="Arial" w:cs="Arial"/>
          <w:sz w:val="22"/>
          <w:szCs w:val="22"/>
          <w:lang w:val="en-US"/>
        </w:rPr>
        <w:t xml:space="preserve"> </w:t>
      </w:r>
      <w:r w:rsidRPr="00825657">
        <w:rPr>
          <w:rFonts w:ascii="Arial" w:hAnsi="Arial" w:cs="Arial"/>
          <w:sz w:val="22"/>
          <w:szCs w:val="22"/>
          <w:lang w:val="en-US"/>
        </w:rPr>
        <w:t xml:space="preserve">Solar energy systems come in all shapes and sizes. Residential systems are found on rooftops, and businesses </w:t>
      </w:r>
      <w:proofErr w:type="gramStart"/>
      <w:r w:rsidRPr="00825657">
        <w:rPr>
          <w:rFonts w:ascii="Arial" w:hAnsi="Arial" w:cs="Arial"/>
          <w:sz w:val="22"/>
          <w:szCs w:val="22"/>
          <w:lang w:val="en-US"/>
        </w:rPr>
        <w:t>are also</w:t>
      </w:r>
      <w:proofErr w:type="gramEnd"/>
      <w:r w:rsidRPr="00825657">
        <w:rPr>
          <w:rFonts w:ascii="Arial" w:hAnsi="Arial" w:cs="Arial"/>
          <w:sz w:val="22"/>
          <w:szCs w:val="22"/>
          <w:lang w:val="en-US"/>
        </w:rPr>
        <w:t xml:space="preserve"> opting to install solar panels to offset their energy costs. Utilities, too, are building large solar power plants to provide cleaner energy to all customers connected to the grid.</w:t>
      </w:r>
    </w:p>
    <w:p w:rsidR="00577AAC" w:rsidRPr="00825657" w:rsidRDefault="00577AAC" w:rsidP="00825657">
      <w:pPr>
        <w:pStyle w:val="NormalWeb"/>
        <w:shd w:val="clear" w:color="auto" w:fill="FFFFFF"/>
        <w:spacing w:before="75" w:beforeAutospacing="0" w:after="375" w:afterAutospacing="0" w:line="360" w:lineRule="auto"/>
        <w:jc w:val="both"/>
        <w:textAlignment w:val="baseline"/>
        <w:rPr>
          <w:rFonts w:ascii="Arial" w:hAnsi="Arial" w:cs="Arial"/>
          <w:sz w:val="22"/>
          <w:szCs w:val="22"/>
          <w:lang w:val="en-US"/>
        </w:rPr>
      </w:pPr>
      <w:r w:rsidRPr="00825657">
        <w:rPr>
          <w:rFonts w:ascii="Arial" w:hAnsi="Arial" w:cs="Arial"/>
          <w:sz w:val="22"/>
          <w:szCs w:val="22"/>
          <w:lang w:val="en-US"/>
        </w:rPr>
        <w:t xml:space="preserve">There are two main types of solar energy technologies—photovoltaic (PV) and concentrating solar power (CSP). </w:t>
      </w:r>
      <w:proofErr w:type="gramStart"/>
      <w:r w:rsidRPr="00825657">
        <w:rPr>
          <w:rFonts w:ascii="Arial" w:hAnsi="Arial" w:cs="Arial"/>
          <w:sz w:val="22"/>
          <w:szCs w:val="22"/>
          <w:lang w:val="en-US"/>
        </w:rPr>
        <w:t>You're</w:t>
      </w:r>
      <w:proofErr w:type="gramEnd"/>
      <w:r w:rsidRPr="00825657">
        <w:rPr>
          <w:rFonts w:ascii="Arial" w:hAnsi="Arial" w:cs="Arial"/>
          <w:sz w:val="22"/>
          <w:szCs w:val="22"/>
          <w:lang w:val="en-US"/>
        </w:rPr>
        <w:t xml:space="preserve"> likely most familiar with PV, which is utilized in panels. When the sun shines onto a solar panel, photons from the sunlight are absorbed by the cells in the panel, which creates an electric field across the layers and causes electricity to flow.</w:t>
      </w:r>
    </w:p>
    <w:p w:rsidR="002E0000" w:rsidRDefault="00577AAC" w:rsidP="002E0000">
      <w:pPr>
        <w:pStyle w:val="NormalWeb"/>
        <w:shd w:val="clear" w:color="auto" w:fill="FFFFFF"/>
        <w:spacing w:before="75" w:beforeAutospacing="0" w:after="375" w:afterAutospacing="0" w:line="360" w:lineRule="auto"/>
        <w:jc w:val="both"/>
        <w:textAlignment w:val="baseline"/>
        <w:rPr>
          <w:rFonts w:ascii="Arial" w:hAnsi="Arial" w:cs="Arial"/>
          <w:sz w:val="22"/>
          <w:szCs w:val="22"/>
          <w:lang w:val="en-US"/>
        </w:rPr>
      </w:pPr>
      <w:r w:rsidRPr="00825657">
        <w:rPr>
          <w:rFonts w:ascii="Arial" w:hAnsi="Arial" w:cs="Arial"/>
          <w:sz w:val="22"/>
          <w:szCs w:val="22"/>
          <w:lang w:val="en-US"/>
        </w:rPr>
        <w:t xml:space="preserve">The second technology is concentrating solar power, or CSP. It </w:t>
      </w:r>
      <w:proofErr w:type="gramStart"/>
      <w:r w:rsidRPr="00825657">
        <w:rPr>
          <w:rFonts w:ascii="Arial" w:hAnsi="Arial" w:cs="Arial"/>
          <w:sz w:val="22"/>
          <w:szCs w:val="22"/>
          <w:lang w:val="en-US"/>
        </w:rPr>
        <w:t>is used</w:t>
      </w:r>
      <w:proofErr w:type="gramEnd"/>
      <w:r w:rsidRPr="00825657">
        <w:rPr>
          <w:rFonts w:ascii="Arial" w:hAnsi="Arial" w:cs="Arial"/>
          <w:sz w:val="22"/>
          <w:szCs w:val="22"/>
          <w:lang w:val="en-US"/>
        </w:rPr>
        <w:t xml:space="preserve"> primarily in very large power plants and is not appropriate for residential use. This technology uses mirrors to reflect and concentrate sunlight onto receivers that collect solar energy and convert it to heat, which </w:t>
      </w:r>
      <w:proofErr w:type="gramStart"/>
      <w:r w:rsidRPr="00825657">
        <w:rPr>
          <w:rFonts w:ascii="Arial" w:hAnsi="Arial" w:cs="Arial"/>
          <w:sz w:val="22"/>
          <w:szCs w:val="22"/>
          <w:lang w:val="en-US"/>
        </w:rPr>
        <w:t>can then be used</w:t>
      </w:r>
      <w:proofErr w:type="gramEnd"/>
      <w:r w:rsidRPr="00825657">
        <w:rPr>
          <w:rFonts w:ascii="Arial" w:hAnsi="Arial" w:cs="Arial"/>
          <w:sz w:val="22"/>
          <w:szCs w:val="22"/>
          <w:lang w:val="en-US"/>
        </w:rPr>
        <w:t xml:space="preserve"> to produce elect</w:t>
      </w:r>
      <w:r w:rsidR="00285C6F" w:rsidRPr="00825657">
        <w:rPr>
          <w:rFonts w:ascii="Arial" w:hAnsi="Arial" w:cs="Arial"/>
          <w:sz w:val="22"/>
          <w:szCs w:val="22"/>
          <w:lang w:val="en-US"/>
        </w:rPr>
        <w:t>ricity.</w:t>
      </w:r>
    </w:p>
    <w:p w:rsidR="005B0DE5" w:rsidRPr="002E0000" w:rsidRDefault="005B0DE5" w:rsidP="002E0000">
      <w:pPr>
        <w:pStyle w:val="NormalWeb"/>
        <w:shd w:val="clear" w:color="auto" w:fill="FFFFFF"/>
        <w:spacing w:before="75" w:beforeAutospacing="0" w:after="375" w:afterAutospacing="0" w:line="360" w:lineRule="auto"/>
        <w:jc w:val="right"/>
        <w:textAlignment w:val="baseline"/>
        <w:rPr>
          <w:rFonts w:ascii="Arial" w:hAnsi="Arial" w:cs="Arial"/>
          <w:sz w:val="22"/>
          <w:szCs w:val="22"/>
          <w:lang w:val="en-US"/>
        </w:rPr>
      </w:pPr>
      <w:r w:rsidRPr="002E0000">
        <w:rPr>
          <w:rFonts w:ascii="Arial" w:hAnsi="Arial" w:cs="Arial"/>
          <w:color w:val="333333"/>
          <w:sz w:val="18"/>
          <w:szCs w:val="18"/>
          <w:shd w:val="clear" w:color="auto" w:fill="FFFFFF"/>
          <w:lang w:val="en-US"/>
        </w:rPr>
        <w:t xml:space="preserve">Adapted from: </w:t>
      </w:r>
      <w:r w:rsidR="00285C6F" w:rsidRPr="002E0000">
        <w:rPr>
          <w:sz w:val="18"/>
          <w:szCs w:val="18"/>
          <w:lang w:val="en-US"/>
        </w:rPr>
        <w:t>https://energy.gov/eere/energybasics/articles/solar-energy-technology-basics</w:t>
      </w:r>
    </w:p>
    <w:p w:rsidR="00BD7393" w:rsidRDefault="002E0000">
      <w:pPr>
        <w:suppressAutoHyphens w:val="0"/>
        <w:rPr>
          <w:rFonts w:ascii="Arial" w:hAnsi="Arial" w:cs="Arial"/>
          <w:sz w:val="22"/>
          <w:szCs w:val="22"/>
          <w:lang w:val="en-US" w:eastAsia="es-AR"/>
        </w:rPr>
      </w:pPr>
      <w:r w:rsidRPr="00BD7393">
        <w:rPr>
          <w:rFonts w:ascii="Arial" w:hAnsi="Arial" w:cs="Arial"/>
          <w:sz w:val="22"/>
          <w:szCs w:val="22"/>
          <w:lang w:val="en-US" w:eastAsia="es-AR"/>
        </w:rPr>
        <w:t>2.</w:t>
      </w:r>
      <w:r w:rsidR="00BD7393">
        <w:rPr>
          <w:rFonts w:ascii="Arial" w:hAnsi="Arial" w:cs="Arial"/>
          <w:sz w:val="22"/>
          <w:szCs w:val="22"/>
          <w:lang w:val="en-US" w:eastAsia="es-AR"/>
        </w:rPr>
        <w:t xml:space="preserve"> Vocabulary</w:t>
      </w:r>
    </w:p>
    <w:p w:rsidR="002E0000" w:rsidRPr="00BD7393" w:rsidRDefault="002E0000">
      <w:pPr>
        <w:suppressAutoHyphens w:val="0"/>
        <w:rPr>
          <w:rFonts w:ascii="Arial" w:hAnsi="Arial" w:cs="Arial"/>
          <w:sz w:val="22"/>
          <w:szCs w:val="22"/>
          <w:lang w:val="en-US" w:eastAsia="es-AR"/>
        </w:rPr>
      </w:pPr>
      <w:r w:rsidRPr="00BD7393">
        <w:rPr>
          <w:rFonts w:ascii="Arial" w:hAnsi="Arial" w:cs="Arial"/>
          <w:sz w:val="22"/>
          <w:szCs w:val="22"/>
          <w:lang w:val="en-US" w:eastAsia="es-AR"/>
        </w:rPr>
        <w:t xml:space="preserve">Match the words </w:t>
      </w:r>
      <w:r w:rsidR="00BD7393" w:rsidRPr="00BD7393">
        <w:rPr>
          <w:rFonts w:ascii="Arial" w:hAnsi="Arial" w:cs="Arial"/>
          <w:sz w:val="22"/>
          <w:szCs w:val="22"/>
          <w:lang w:val="en-US" w:eastAsia="es-AR"/>
        </w:rPr>
        <w:t xml:space="preserve">on the left to the correct definition in the right. </w:t>
      </w:r>
    </w:p>
    <w:p w:rsidR="002E0000" w:rsidRDefault="002E0000">
      <w:pPr>
        <w:suppressAutoHyphens w:val="0"/>
        <w:rPr>
          <w:rFonts w:ascii="Arial" w:hAnsi="Arial" w:cs="Arial"/>
          <w:b/>
          <w:bCs/>
          <w:i/>
          <w:iCs/>
          <w:sz w:val="22"/>
          <w:szCs w:val="22"/>
          <w:lang w:val="en-US"/>
        </w:rPr>
      </w:pPr>
    </w:p>
    <w:tbl>
      <w:tblPr>
        <w:tblStyle w:val="Tablaconcuadrcu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8"/>
        <w:gridCol w:w="1182"/>
        <w:gridCol w:w="4665"/>
      </w:tblGrid>
      <w:tr w:rsidR="00936CA3" w:rsidRPr="00A9365B" w:rsidTr="00936CA3">
        <w:tc>
          <w:tcPr>
            <w:tcW w:w="3540" w:type="dxa"/>
          </w:tcPr>
          <w:p w:rsidR="00936CA3" w:rsidRPr="00936CA3" w:rsidRDefault="00936CA3" w:rsidP="00936CA3">
            <w:pPr>
              <w:pStyle w:val="Prrafodelista"/>
              <w:numPr>
                <w:ilvl w:val="0"/>
                <w:numId w:val="37"/>
              </w:numPr>
              <w:suppressAutoHyphens w:val="0"/>
              <w:rPr>
                <w:rFonts w:ascii="Arial" w:hAnsi="Arial" w:cs="Arial"/>
                <w:bCs/>
                <w:iCs/>
                <w:sz w:val="22"/>
                <w:szCs w:val="22"/>
                <w:lang w:val="en-US"/>
              </w:rPr>
            </w:pPr>
            <w:r w:rsidRPr="00936CA3">
              <w:rPr>
                <w:rFonts w:ascii="Arial" w:hAnsi="Arial" w:cs="Arial"/>
                <w:bCs/>
                <w:iCs/>
                <w:sz w:val="22"/>
                <w:szCs w:val="22"/>
                <w:lang w:val="en-US"/>
              </w:rPr>
              <w:t>Solar power tower</w:t>
            </w:r>
          </w:p>
          <w:p w:rsidR="00936CA3" w:rsidRPr="00936CA3" w:rsidRDefault="00936CA3" w:rsidP="00936CA3">
            <w:pPr>
              <w:rPr>
                <w:rFonts w:ascii="Arial" w:hAnsi="Arial" w:cs="Arial"/>
                <w:sz w:val="22"/>
                <w:szCs w:val="22"/>
                <w:lang w:val="en-US"/>
              </w:rPr>
            </w:pPr>
          </w:p>
        </w:tc>
        <w:tc>
          <w:tcPr>
            <w:tcW w:w="1207" w:type="dxa"/>
          </w:tcPr>
          <w:p w:rsidR="00936CA3" w:rsidRPr="009346DD" w:rsidRDefault="00936CA3" w:rsidP="00936CA3">
            <w:pPr>
              <w:suppressAutoHyphens w:val="0"/>
              <w:rPr>
                <w:rFonts w:ascii="Arial" w:hAnsi="Arial" w:cs="Arial"/>
                <w:bCs/>
                <w:iCs/>
                <w:sz w:val="22"/>
                <w:szCs w:val="22"/>
                <w:lang w:val="en-US"/>
              </w:rPr>
            </w:pPr>
          </w:p>
        </w:tc>
        <w:tc>
          <w:tcPr>
            <w:tcW w:w="4748" w:type="dxa"/>
          </w:tcPr>
          <w:p w:rsidR="00936CA3" w:rsidRPr="009346DD" w:rsidRDefault="00936CA3" w:rsidP="00936CA3">
            <w:pPr>
              <w:suppressAutoHyphens w:val="0"/>
              <w:rPr>
                <w:rFonts w:ascii="Arial" w:hAnsi="Arial" w:cs="Arial"/>
                <w:bCs/>
                <w:iCs/>
                <w:sz w:val="22"/>
                <w:szCs w:val="22"/>
                <w:lang w:val="en-US"/>
              </w:rPr>
            </w:pPr>
            <w:r w:rsidRPr="009346DD">
              <w:rPr>
                <w:rFonts w:ascii="Arial" w:hAnsi="Arial" w:cs="Arial"/>
                <w:color w:val="232323"/>
                <w:sz w:val="22"/>
                <w:szCs w:val="22"/>
                <w:shd w:val="clear" w:color="auto" w:fill="FFFFFF"/>
              </w:rPr>
              <w:t>They are the large-scale application of solar panels</w:t>
            </w:r>
            <w:r>
              <w:rPr>
                <w:rFonts w:ascii="Arial" w:hAnsi="Arial" w:cs="Arial"/>
                <w:color w:val="232323"/>
                <w:sz w:val="22"/>
                <w:szCs w:val="22"/>
                <w:shd w:val="clear" w:color="auto" w:fill="FFFFFF"/>
              </w:rPr>
              <w:t xml:space="preserve"> or </w:t>
            </w:r>
            <w:r w:rsidR="004A44F8">
              <w:rPr>
                <w:rFonts w:ascii="Arial" w:hAnsi="Arial" w:cs="Arial"/>
                <w:color w:val="232323"/>
                <w:sz w:val="22"/>
                <w:szCs w:val="22"/>
                <w:shd w:val="clear" w:color="auto" w:fill="FFFFFF"/>
              </w:rPr>
              <w:t xml:space="preserve">mirrors </w:t>
            </w:r>
            <w:r w:rsidR="004A44F8" w:rsidRPr="009346DD">
              <w:rPr>
                <w:rFonts w:ascii="Arial" w:hAnsi="Arial" w:cs="Arial"/>
                <w:color w:val="232323"/>
                <w:sz w:val="22"/>
                <w:szCs w:val="22"/>
                <w:shd w:val="clear" w:color="auto" w:fill="FFFFFF"/>
              </w:rPr>
              <w:t>to</w:t>
            </w:r>
            <w:r w:rsidRPr="009346DD">
              <w:rPr>
                <w:rFonts w:ascii="Arial" w:hAnsi="Arial" w:cs="Arial"/>
                <w:color w:val="232323"/>
                <w:sz w:val="22"/>
                <w:szCs w:val="22"/>
                <w:shd w:val="clear" w:color="auto" w:fill="FFFFFF"/>
              </w:rPr>
              <w:t xml:space="preserve"> generate green, clean electricity at scale, usually to feed into the grid</w:t>
            </w:r>
            <w:r>
              <w:rPr>
                <w:rFonts w:ascii="Arial" w:hAnsi="Arial" w:cs="Arial"/>
                <w:color w:val="232323"/>
                <w:sz w:val="22"/>
                <w:szCs w:val="22"/>
                <w:shd w:val="clear" w:color="auto" w:fill="FFFFFF"/>
              </w:rPr>
              <w:t>.</w:t>
            </w:r>
          </w:p>
        </w:tc>
      </w:tr>
      <w:tr w:rsidR="00936CA3" w:rsidRPr="00A9365B" w:rsidTr="00936CA3">
        <w:tc>
          <w:tcPr>
            <w:tcW w:w="3540" w:type="dxa"/>
          </w:tcPr>
          <w:p w:rsidR="00936CA3" w:rsidRPr="00936CA3" w:rsidRDefault="00936CA3" w:rsidP="00936CA3">
            <w:pPr>
              <w:pStyle w:val="Prrafodelista"/>
              <w:numPr>
                <w:ilvl w:val="0"/>
                <w:numId w:val="37"/>
              </w:numPr>
              <w:suppressAutoHyphens w:val="0"/>
              <w:rPr>
                <w:rFonts w:ascii="Arial" w:hAnsi="Arial" w:cs="Arial"/>
                <w:bCs/>
                <w:iCs/>
                <w:sz w:val="22"/>
                <w:szCs w:val="22"/>
                <w:lang w:val="en-US"/>
              </w:rPr>
            </w:pPr>
            <w:r w:rsidRPr="00936CA3">
              <w:rPr>
                <w:rFonts w:ascii="Arial" w:hAnsi="Arial" w:cs="Arial"/>
                <w:color w:val="232323"/>
                <w:sz w:val="22"/>
                <w:szCs w:val="22"/>
                <w:shd w:val="clear" w:color="auto" w:fill="FFFFFF"/>
              </w:rPr>
              <w:t>Heliostats</w:t>
            </w:r>
          </w:p>
        </w:tc>
        <w:tc>
          <w:tcPr>
            <w:tcW w:w="1207" w:type="dxa"/>
          </w:tcPr>
          <w:p w:rsidR="00936CA3" w:rsidRPr="009346DD" w:rsidRDefault="00936CA3" w:rsidP="00936CA3">
            <w:pPr>
              <w:suppressAutoHyphens w:val="0"/>
              <w:rPr>
                <w:rFonts w:ascii="Arial" w:hAnsi="Arial" w:cs="Arial"/>
                <w:bCs/>
                <w:iCs/>
                <w:sz w:val="22"/>
                <w:szCs w:val="22"/>
                <w:lang w:val="en-US"/>
              </w:rPr>
            </w:pPr>
          </w:p>
        </w:tc>
        <w:tc>
          <w:tcPr>
            <w:tcW w:w="4748" w:type="dxa"/>
          </w:tcPr>
          <w:p w:rsidR="00936CA3" w:rsidRPr="009346DD" w:rsidRDefault="00936CA3" w:rsidP="00BD7393">
            <w:pPr>
              <w:suppressAutoHyphens w:val="0"/>
              <w:rPr>
                <w:rFonts w:ascii="Arial" w:hAnsi="Arial" w:cs="Arial"/>
                <w:bCs/>
                <w:iCs/>
                <w:sz w:val="22"/>
                <w:szCs w:val="22"/>
                <w:lang w:val="en-US"/>
              </w:rPr>
            </w:pPr>
            <w:r w:rsidRPr="009346DD">
              <w:rPr>
                <w:rFonts w:ascii="Arial" w:hAnsi="Arial" w:cs="Arial"/>
                <w:bCs/>
                <w:iCs/>
                <w:sz w:val="22"/>
                <w:szCs w:val="22"/>
                <w:lang w:val="en-US"/>
              </w:rPr>
              <w:t xml:space="preserve">It achieves heat high enough to turn water into steam. </w:t>
            </w:r>
          </w:p>
        </w:tc>
      </w:tr>
      <w:tr w:rsidR="00936CA3" w:rsidRPr="00A9365B" w:rsidTr="00936CA3">
        <w:tc>
          <w:tcPr>
            <w:tcW w:w="3540" w:type="dxa"/>
          </w:tcPr>
          <w:p w:rsidR="00936CA3" w:rsidRPr="00936CA3" w:rsidRDefault="00936CA3" w:rsidP="00936CA3">
            <w:pPr>
              <w:pStyle w:val="Prrafodelista"/>
              <w:numPr>
                <w:ilvl w:val="0"/>
                <w:numId w:val="37"/>
              </w:numPr>
              <w:suppressAutoHyphens w:val="0"/>
              <w:rPr>
                <w:rFonts w:ascii="Arial" w:hAnsi="Arial" w:cs="Arial"/>
                <w:bCs/>
                <w:iCs/>
                <w:sz w:val="22"/>
                <w:szCs w:val="22"/>
                <w:lang w:val="en-US"/>
              </w:rPr>
            </w:pPr>
            <w:r w:rsidRPr="00936CA3">
              <w:rPr>
                <w:rFonts w:ascii="Arial" w:hAnsi="Arial" w:cs="Arial"/>
                <w:bCs/>
                <w:iCs/>
                <w:sz w:val="22"/>
                <w:szCs w:val="22"/>
                <w:lang w:val="en-US"/>
              </w:rPr>
              <w:t>Solar farms</w:t>
            </w:r>
          </w:p>
        </w:tc>
        <w:tc>
          <w:tcPr>
            <w:tcW w:w="1207" w:type="dxa"/>
          </w:tcPr>
          <w:p w:rsidR="00936CA3" w:rsidRPr="009346DD" w:rsidRDefault="00936CA3" w:rsidP="00936CA3">
            <w:pPr>
              <w:suppressAutoHyphens w:val="0"/>
              <w:rPr>
                <w:rFonts w:ascii="Arial" w:hAnsi="Arial" w:cs="Arial"/>
                <w:bCs/>
                <w:iCs/>
                <w:sz w:val="22"/>
                <w:szCs w:val="22"/>
                <w:lang w:val="en-US"/>
              </w:rPr>
            </w:pPr>
          </w:p>
        </w:tc>
        <w:tc>
          <w:tcPr>
            <w:tcW w:w="4748" w:type="dxa"/>
          </w:tcPr>
          <w:p w:rsidR="00936CA3" w:rsidRPr="009346DD" w:rsidRDefault="00936CA3">
            <w:pPr>
              <w:suppressAutoHyphens w:val="0"/>
              <w:rPr>
                <w:rFonts w:ascii="Arial" w:hAnsi="Arial" w:cs="Arial"/>
                <w:bCs/>
                <w:iCs/>
                <w:sz w:val="22"/>
                <w:szCs w:val="22"/>
                <w:lang w:val="en-US"/>
              </w:rPr>
            </w:pPr>
            <w:r w:rsidRPr="009346DD">
              <w:rPr>
                <w:rFonts w:ascii="Arial" w:hAnsi="Arial" w:cs="Arial"/>
                <w:bCs/>
                <w:iCs/>
                <w:sz w:val="22"/>
                <w:szCs w:val="22"/>
                <w:lang w:val="en-US"/>
              </w:rPr>
              <w:t xml:space="preserve">They are fluids of chemical components with thermal properties. </w:t>
            </w:r>
          </w:p>
        </w:tc>
      </w:tr>
      <w:tr w:rsidR="00936CA3" w:rsidRPr="00A9365B" w:rsidTr="00936CA3">
        <w:tc>
          <w:tcPr>
            <w:tcW w:w="3540" w:type="dxa"/>
          </w:tcPr>
          <w:p w:rsidR="00936CA3" w:rsidRPr="00936CA3" w:rsidRDefault="00936CA3" w:rsidP="00936CA3">
            <w:pPr>
              <w:pStyle w:val="Prrafodelista"/>
              <w:numPr>
                <w:ilvl w:val="0"/>
                <w:numId w:val="37"/>
              </w:numPr>
              <w:suppressAutoHyphens w:val="0"/>
              <w:rPr>
                <w:rFonts w:ascii="Arial" w:hAnsi="Arial" w:cs="Arial"/>
                <w:bCs/>
                <w:i/>
                <w:iCs/>
                <w:sz w:val="22"/>
                <w:szCs w:val="22"/>
                <w:lang w:val="en-US"/>
              </w:rPr>
            </w:pPr>
            <w:r w:rsidRPr="00936CA3">
              <w:rPr>
                <w:rFonts w:ascii="Arial" w:hAnsi="Arial" w:cs="Arial"/>
                <w:color w:val="232323"/>
                <w:sz w:val="22"/>
                <w:szCs w:val="22"/>
                <w:shd w:val="clear" w:color="auto" w:fill="FFFFFF"/>
              </w:rPr>
              <w:t>Boiler</w:t>
            </w:r>
          </w:p>
        </w:tc>
        <w:tc>
          <w:tcPr>
            <w:tcW w:w="1207" w:type="dxa"/>
          </w:tcPr>
          <w:p w:rsidR="00936CA3" w:rsidRPr="00A9365B" w:rsidRDefault="00936CA3" w:rsidP="00936CA3">
            <w:pPr>
              <w:suppressAutoHyphens w:val="0"/>
              <w:rPr>
                <w:rFonts w:ascii="Arial" w:hAnsi="Arial" w:cs="Arial"/>
                <w:bCs/>
                <w:i/>
                <w:iCs/>
                <w:sz w:val="22"/>
                <w:szCs w:val="22"/>
                <w:lang w:val="en-US"/>
              </w:rPr>
            </w:pPr>
          </w:p>
        </w:tc>
        <w:tc>
          <w:tcPr>
            <w:tcW w:w="4748" w:type="dxa"/>
          </w:tcPr>
          <w:p w:rsidR="00936CA3" w:rsidRPr="009346DD" w:rsidRDefault="00936CA3" w:rsidP="009346DD">
            <w:pPr>
              <w:suppressAutoHyphens w:val="0"/>
              <w:rPr>
                <w:rFonts w:ascii="Arial" w:hAnsi="Arial" w:cs="Arial"/>
                <w:bCs/>
                <w:iCs/>
                <w:sz w:val="22"/>
                <w:szCs w:val="22"/>
                <w:lang w:val="en-US"/>
              </w:rPr>
            </w:pPr>
            <w:r w:rsidRPr="009346DD">
              <w:rPr>
                <w:rFonts w:ascii="Arial" w:hAnsi="Arial" w:cs="Arial"/>
                <w:bCs/>
                <w:iCs/>
                <w:sz w:val="22"/>
                <w:szCs w:val="22"/>
                <w:lang w:val="en-US"/>
              </w:rPr>
              <w:t>It is the receiver of the captured sunlight</w:t>
            </w:r>
            <w:r>
              <w:rPr>
                <w:rFonts w:ascii="Arial" w:hAnsi="Arial" w:cs="Arial"/>
                <w:bCs/>
                <w:iCs/>
                <w:sz w:val="22"/>
                <w:szCs w:val="22"/>
                <w:lang w:val="en-US"/>
              </w:rPr>
              <w:t>.</w:t>
            </w:r>
            <w:r w:rsidRPr="009346DD">
              <w:rPr>
                <w:rFonts w:ascii="Arial" w:hAnsi="Arial" w:cs="Arial"/>
                <w:bCs/>
                <w:iCs/>
                <w:sz w:val="22"/>
                <w:szCs w:val="22"/>
                <w:lang w:val="en-US"/>
              </w:rPr>
              <w:t xml:space="preserve"> </w:t>
            </w:r>
            <w:r>
              <w:rPr>
                <w:rFonts w:ascii="Arial" w:hAnsi="Arial" w:cs="Arial"/>
                <w:bCs/>
                <w:iCs/>
                <w:sz w:val="22"/>
                <w:szCs w:val="22"/>
                <w:lang w:val="en-US"/>
              </w:rPr>
              <w:t xml:space="preserve">It has </w:t>
            </w:r>
            <w:r w:rsidRPr="009346DD">
              <w:rPr>
                <w:rFonts w:ascii="Arial" w:hAnsi="Arial" w:cs="Arial"/>
                <w:bCs/>
                <w:iCs/>
                <w:sz w:val="22"/>
                <w:szCs w:val="22"/>
                <w:lang w:val="en-US"/>
              </w:rPr>
              <w:t xml:space="preserve">thermal </w:t>
            </w:r>
            <w:r>
              <w:rPr>
                <w:rFonts w:ascii="Arial" w:hAnsi="Arial" w:cs="Arial"/>
                <w:bCs/>
                <w:iCs/>
                <w:sz w:val="22"/>
                <w:szCs w:val="22"/>
                <w:lang w:val="en-US"/>
              </w:rPr>
              <w:t>energy-storage capability allowing</w:t>
            </w:r>
            <w:r w:rsidRPr="009346DD">
              <w:rPr>
                <w:rFonts w:ascii="Arial" w:hAnsi="Arial" w:cs="Arial"/>
                <w:bCs/>
                <w:iCs/>
                <w:sz w:val="22"/>
                <w:szCs w:val="22"/>
                <w:lang w:val="en-US"/>
              </w:rPr>
              <w:t xml:space="preserve"> electricity </w:t>
            </w:r>
            <w:r>
              <w:rPr>
                <w:rFonts w:ascii="Arial" w:hAnsi="Arial" w:cs="Arial"/>
                <w:bCs/>
                <w:iCs/>
                <w:sz w:val="22"/>
                <w:szCs w:val="22"/>
                <w:lang w:val="en-US"/>
              </w:rPr>
              <w:t xml:space="preserve">production </w:t>
            </w:r>
            <w:r w:rsidRPr="009346DD">
              <w:rPr>
                <w:rFonts w:ascii="Arial" w:hAnsi="Arial" w:cs="Arial"/>
                <w:bCs/>
                <w:iCs/>
                <w:sz w:val="22"/>
                <w:szCs w:val="22"/>
                <w:lang w:val="en-US"/>
              </w:rPr>
              <w:t>during cloudy weather or at night</w:t>
            </w:r>
            <w:r>
              <w:rPr>
                <w:rFonts w:ascii="Arial" w:hAnsi="Arial" w:cs="Arial"/>
                <w:bCs/>
                <w:iCs/>
                <w:sz w:val="22"/>
                <w:szCs w:val="22"/>
                <w:lang w:val="en-US"/>
              </w:rPr>
              <w:t xml:space="preserve">. </w:t>
            </w:r>
          </w:p>
        </w:tc>
      </w:tr>
      <w:tr w:rsidR="00936CA3" w:rsidRPr="00A9365B" w:rsidTr="00936CA3">
        <w:tc>
          <w:tcPr>
            <w:tcW w:w="3540" w:type="dxa"/>
          </w:tcPr>
          <w:p w:rsidR="00936CA3" w:rsidRPr="00936CA3" w:rsidRDefault="00936CA3" w:rsidP="00936CA3">
            <w:pPr>
              <w:pStyle w:val="Prrafodelista"/>
              <w:numPr>
                <w:ilvl w:val="0"/>
                <w:numId w:val="37"/>
              </w:numPr>
              <w:suppressAutoHyphens w:val="0"/>
              <w:rPr>
                <w:rFonts w:ascii="Arial" w:hAnsi="Arial" w:cs="Arial"/>
                <w:color w:val="232323"/>
                <w:sz w:val="22"/>
                <w:szCs w:val="22"/>
                <w:shd w:val="clear" w:color="auto" w:fill="FFFFFF"/>
              </w:rPr>
            </w:pPr>
            <w:r w:rsidRPr="00936CA3">
              <w:rPr>
                <w:rFonts w:ascii="Arial" w:hAnsi="Arial" w:cs="Arial"/>
                <w:bCs/>
                <w:iCs/>
                <w:sz w:val="22"/>
                <w:szCs w:val="22"/>
                <w:lang w:val="en-US"/>
              </w:rPr>
              <w:t>Molten salts</w:t>
            </w:r>
          </w:p>
        </w:tc>
        <w:tc>
          <w:tcPr>
            <w:tcW w:w="1207" w:type="dxa"/>
          </w:tcPr>
          <w:p w:rsidR="00936CA3" w:rsidRPr="009346DD" w:rsidRDefault="00936CA3" w:rsidP="00936CA3">
            <w:pPr>
              <w:suppressAutoHyphens w:val="0"/>
              <w:rPr>
                <w:rFonts w:ascii="Arial" w:hAnsi="Arial" w:cs="Arial"/>
                <w:color w:val="232323"/>
                <w:sz w:val="22"/>
                <w:szCs w:val="22"/>
                <w:shd w:val="clear" w:color="auto" w:fill="FFFFFF"/>
              </w:rPr>
            </w:pPr>
          </w:p>
        </w:tc>
        <w:tc>
          <w:tcPr>
            <w:tcW w:w="4748" w:type="dxa"/>
          </w:tcPr>
          <w:p w:rsidR="00936CA3" w:rsidRPr="009346DD" w:rsidRDefault="00936CA3" w:rsidP="009346DD">
            <w:pPr>
              <w:suppressAutoHyphens w:val="0"/>
              <w:rPr>
                <w:rFonts w:ascii="Arial" w:hAnsi="Arial" w:cs="Arial"/>
                <w:bCs/>
                <w:iCs/>
                <w:sz w:val="22"/>
                <w:szCs w:val="22"/>
                <w:lang w:val="en-US"/>
              </w:rPr>
            </w:pPr>
            <w:r>
              <w:rPr>
                <w:rFonts w:ascii="Arial" w:hAnsi="Arial" w:cs="Arial"/>
                <w:bCs/>
                <w:iCs/>
                <w:sz w:val="22"/>
                <w:szCs w:val="22"/>
                <w:lang w:val="en-US"/>
              </w:rPr>
              <w:t xml:space="preserve">They are </w:t>
            </w:r>
            <w:proofErr w:type="gramStart"/>
            <w:r>
              <w:rPr>
                <w:rFonts w:ascii="Arial" w:hAnsi="Arial" w:cs="Arial"/>
                <w:bCs/>
                <w:iCs/>
                <w:sz w:val="22"/>
                <w:szCs w:val="22"/>
                <w:lang w:val="en-US"/>
              </w:rPr>
              <w:t>computer controlled</w:t>
            </w:r>
            <w:proofErr w:type="gramEnd"/>
            <w:r>
              <w:rPr>
                <w:rFonts w:ascii="Arial" w:hAnsi="Arial" w:cs="Arial"/>
                <w:bCs/>
                <w:iCs/>
                <w:sz w:val="22"/>
                <w:szCs w:val="22"/>
                <w:lang w:val="en-US"/>
              </w:rPr>
              <w:t xml:space="preserve"> mirrors which follow the movement of the sun. </w:t>
            </w:r>
          </w:p>
        </w:tc>
      </w:tr>
    </w:tbl>
    <w:p w:rsidR="00C17CE9" w:rsidRPr="00936CA3" w:rsidRDefault="0063007D" w:rsidP="00936CA3">
      <w:pPr>
        <w:suppressAutoHyphens w:val="0"/>
        <w:rPr>
          <w:rFonts w:ascii="Arial" w:hAnsi="Arial" w:cs="Arial"/>
          <w:b/>
          <w:bCs/>
          <w:i/>
          <w:iCs/>
          <w:sz w:val="22"/>
          <w:szCs w:val="22"/>
          <w:lang w:val="en-US"/>
        </w:rPr>
      </w:pPr>
      <w:r>
        <w:rPr>
          <w:rFonts w:ascii="Arial" w:hAnsi="Arial" w:cs="Arial"/>
          <w:b/>
          <w:bCs/>
          <w:i/>
          <w:iCs/>
          <w:sz w:val="22"/>
          <w:szCs w:val="22"/>
          <w:lang w:val="en-US"/>
        </w:rPr>
        <w:br w:type="page"/>
      </w:r>
      <w:r w:rsidR="00BD7393">
        <w:rPr>
          <w:rFonts w:ascii="Arial" w:hAnsi="Arial" w:cs="Arial"/>
          <w:bCs/>
          <w:i/>
          <w:iCs/>
          <w:sz w:val="22"/>
          <w:szCs w:val="22"/>
        </w:rPr>
        <w:lastRenderedPageBreak/>
        <w:t xml:space="preserve">3. </w:t>
      </w:r>
      <w:r w:rsidR="00C17CE9" w:rsidRPr="0063007D">
        <w:rPr>
          <w:rFonts w:ascii="Arial" w:hAnsi="Arial" w:cs="Arial"/>
          <w:bCs/>
          <w:i/>
          <w:iCs/>
          <w:sz w:val="22"/>
          <w:szCs w:val="22"/>
        </w:rPr>
        <w:t xml:space="preserve">Look at the pictures taken from different sections of the video. Predict what the video will present about </w:t>
      </w:r>
      <w:r w:rsidR="00825657">
        <w:rPr>
          <w:rFonts w:ascii="Arial" w:hAnsi="Arial" w:cs="Arial"/>
          <w:bCs/>
          <w:i/>
          <w:iCs/>
          <w:sz w:val="22"/>
          <w:szCs w:val="22"/>
        </w:rPr>
        <w:t>concentrated solar power</w:t>
      </w:r>
      <w:r w:rsidR="00C17CE9" w:rsidRPr="0063007D">
        <w:rPr>
          <w:rFonts w:ascii="Arial" w:hAnsi="Arial" w:cs="Arial"/>
          <w:bCs/>
          <w:i/>
          <w:iCs/>
          <w:sz w:val="22"/>
          <w:szCs w:val="22"/>
        </w:rPr>
        <w:t xml:space="preserve">. </w:t>
      </w:r>
      <w:r w:rsidR="00CD07C0" w:rsidRPr="0063007D">
        <w:rPr>
          <w:rFonts w:ascii="Arial" w:hAnsi="Arial" w:cs="Arial"/>
          <w:bCs/>
          <w:i/>
          <w:iCs/>
          <w:sz w:val="22"/>
          <w:szCs w:val="22"/>
        </w:rPr>
        <w:t xml:space="preserve">Write a short description under each picture. </w:t>
      </w:r>
    </w:p>
    <w:p w:rsidR="00CD07C0" w:rsidRPr="00CD07C0" w:rsidRDefault="00CD07C0" w:rsidP="00AF4C16">
      <w:pPr>
        <w:pStyle w:val="TextoTesis"/>
        <w:rPr>
          <w:rFonts w:ascii="Arial" w:hAnsi="Arial" w:cs="Arial"/>
          <w:b/>
          <w:bCs/>
          <w:i/>
          <w:iCs/>
          <w:noProof/>
          <w:sz w:val="22"/>
          <w:szCs w:val="22"/>
          <w:lang w:val="en-US" w:eastAsia="es-AR"/>
        </w:rPr>
      </w:pPr>
    </w:p>
    <w:tbl>
      <w:tblPr>
        <w:tblStyle w:val="Tablaconcuadrcula"/>
        <w:tblW w:w="0" w:type="auto"/>
        <w:tblLook w:val="04A0" w:firstRow="1" w:lastRow="0" w:firstColumn="1" w:lastColumn="0" w:noHBand="0" w:noVBand="1"/>
      </w:tblPr>
      <w:tblGrid>
        <w:gridCol w:w="4727"/>
        <w:gridCol w:w="4618"/>
      </w:tblGrid>
      <w:tr w:rsidR="00CD07C0" w:rsidRPr="00CD07C0" w:rsidTr="00664D57">
        <w:tc>
          <w:tcPr>
            <w:tcW w:w="4746" w:type="dxa"/>
          </w:tcPr>
          <w:p w:rsidR="00CD07C0" w:rsidRPr="00CD07C0" w:rsidRDefault="002E0000" w:rsidP="002E0000">
            <w:pPr>
              <w:pStyle w:val="TextoTesis"/>
              <w:ind w:left="720"/>
              <w:rPr>
                <w:rFonts w:ascii="Arial" w:hAnsi="Arial" w:cs="Arial"/>
                <w:b/>
                <w:bCs/>
                <w:i/>
                <w:iCs/>
                <w:noProof/>
                <w:sz w:val="22"/>
                <w:szCs w:val="22"/>
                <w:lang w:val="en-US" w:eastAsia="es-AR"/>
              </w:rPr>
            </w:pPr>
            <w:r w:rsidRPr="002E0000">
              <w:rPr>
                <w:rFonts w:ascii="Arial" w:hAnsi="Arial" w:cs="Arial"/>
                <w:b/>
                <w:bCs/>
                <w:i/>
                <w:iCs/>
                <w:noProof/>
                <w:sz w:val="22"/>
                <w:szCs w:val="22"/>
                <w:lang w:val="es-ES" w:eastAsia="es-ES"/>
              </w:rPr>
              <w:drawing>
                <wp:inline distT="0" distB="0" distL="0" distR="0">
                  <wp:extent cx="2556244" cy="2477386"/>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28871" t="15166" r="25553" b="29575"/>
                          <a:stretch>
                            <a:fillRect/>
                          </a:stretch>
                        </pic:blipFill>
                        <pic:spPr bwMode="auto">
                          <a:xfrm>
                            <a:off x="0" y="0"/>
                            <a:ext cx="2556244" cy="2477386"/>
                          </a:xfrm>
                          <a:prstGeom prst="rect">
                            <a:avLst/>
                          </a:prstGeom>
                          <a:noFill/>
                          <a:ln w="9525">
                            <a:noFill/>
                            <a:miter lim="800000"/>
                            <a:headEnd/>
                            <a:tailEnd/>
                          </a:ln>
                        </pic:spPr>
                      </pic:pic>
                    </a:graphicData>
                  </a:graphic>
                </wp:inline>
              </w:drawing>
            </w:r>
          </w:p>
        </w:tc>
        <w:tc>
          <w:tcPr>
            <w:tcW w:w="4825" w:type="dxa"/>
          </w:tcPr>
          <w:p w:rsidR="00CD07C0" w:rsidRPr="00CD07C0" w:rsidRDefault="002E0000" w:rsidP="002E0000">
            <w:pPr>
              <w:pStyle w:val="TextoTesis"/>
              <w:ind w:left="720"/>
              <w:rPr>
                <w:rFonts w:ascii="Arial" w:hAnsi="Arial" w:cs="Arial"/>
                <w:b/>
                <w:bCs/>
                <w:i/>
                <w:iCs/>
                <w:noProof/>
                <w:sz w:val="22"/>
                <w:szCs w:val="22"/>
                <w:lang w:val="en-US" w:eastAsia="es-AR"/>
              </w:rPr>
            </w:pPr>
            <w:r w:rsidRPr="002E0000">
              <w:rPr>
                <w:rFonts w:ascii="Arial" w:hAnsi="Arial" w:cs="Arial"/>
                <w:b/>
                <w:bCs/>
                <w:i/>
                <w:iCs/>
                <w:noProof/>
                <w:sz w:val="22"/>
                <w:szCs w:val="22"/>
                <w:lang w:val="es-ES" w:eastAsia="es-ES"/>
              </w:rPr>
              <w:drawing>
                <wp:inline distT="0" distB="0" distL="0" distR="0">
                  <wp:extent cx="2626242" cy="2785730"/>
                  <wp:effectExtent l="19050" t="0" r="2658"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29359" t="11137" r="23735" b="26730"/>
                          <a:stretch>
                            <a:fillRect/>
                          </a:stretch>
                        </pic:blipFill>
                        <pic:spPr bwMode="auto">
                          <a:xfrm>
                            <a:off x="0" y="0"/>
                            <a:ext cx="2626242" cy="2785730"/>
                          </a:xfrm>
                          <a:prstGeom prst="rect">
                            <a:avLst/>
                          </a:prstGeom>
                          <a:noFill/>
                          <a:ln w="9525">
                            <a:noFill/>
                            <a:miter lim="800000"/>
                            <a:headEnd/>
                            <a:tailEnd/>
                          </a:ln>
                        </pic:spPr>
                      </pic:pic>
                    </a:graphicData>
                  </a:graphic>
                </wp:inline>
              </w:drawing>
            </w:r>
          </w:p>
        </w:tc>
      </w:tr>
      <w:tr w:rsidR="00CD07C0" w:rsidRPr="00CD07C0" w:rsidTr="00664D57">
        <w:tc>
          <w:tcPr>
            <w:tcW w:w="4746" w:type="dxa"/>
          </w:tcPr>
          <w:p w:rsidR="00CD07C0" w:rsidRPr="00CD07C0" w:rsidRDefault="002E0000" w:rsidP="002E0000">
            <w:pPr>
              <w:pStyle w:val="TextoTesis"/>
              <w:rPr>
                <w:rFonts w:ascii="Arial" w:hAnsi="Arial" w:cs="Arial"/>
                <w:b/>
                <w:bCs/>
                <w:i/>
                <w:iCs/>
                <w:noProof/>
                <w:sz w:val="22"/>
                <w:szCs w:val="22"/>
                <w:lang w:val="en-US" w:eastAsia="es-AR"/>
              </w:rPr>
            </w:pPr>
            <w:r>
              <w:rPr>
                <w:rFonts w:ascii="Arial" w:hAnsi="Arial" w:cs="Arial"/>
                <w:b/>
                <w:bCs/>
                <w:i/>
                <w:iCs/>
                <w:noProof/>
                <w:sz w:val="22"/>
                <w:szCs w:val="22"/>
                <w:lang w:val="en-US" w:eastAsia="es-AR"/>
              </w:rPr>
              <w:t>a)</w:t>
            </w:r>
          </w:p>
        </w:tc>
        <w:tc>
          <w:tcPr>
            <w:tcW w:w="4825" w:type="dxa"/>
          </w:tcPr>
          <w:p w:rsidR="00CD07C0" w:rsidRDefault="002E0000" w:rsidP="00CD07C0">
            <w:pPr>
              <w:pStyle w:val="TextoTesis"/>
              <w:ind w:left="720"/>
              <w:rPr>
                <w:rFonts w:ascii="Arial" w:hAnsi="Arial" w:cs="Arial"/>
                <w:b/>
                <w:bCs/>
                <w:i/>
                <w:iCs/>
                <w:noProof/>
                <w:sz w:val="22"/>
                <w:szCs w:val="22"/>
                <w:lang w:val="en-US" w:eastAsia="es-AR"/>
              </w:rPr>
            </w:pPr>
            <w:r>
              <w:rPr>
                <w:rFonts w:ascii="Arial" w:hAnsi="Arial" w:cs="Arial"/>
                <w:b/>
                <w:bCs/>
                <w:i/>
                <w:iCs/>
                <w:noProof/>
                <w:sz w:val="22"/>
                <w:szCs w:val="22"/>
                <w:lang w:val="en-US" w:eastAsia="es-AR"/>
              </w:rPr>
              <w:t>b)</w:t>
            </w:r>
          </w:p>
          <w:p w:rsidR="002E0000" w:rsidRPr="00CD07C0" w:rsidRDefault="002E0000" w:rsidP="00CD07C0">
            <w:pPr>
              <w:pStyle w:val="TextoTesis"/>
              <w:ind w:left="720"/>
              <w:rPr>
                <w:rFonts w:ascii="Arial" w:hAnsi="Arial" w:cs="Arial"/>
                <w:b/>
                <w:bCs/>
                <w:i/>
                <w:iCs/>
                <w:noProof/>
                <w:sz w:val="22"/>
                <w:szCs w:val="22"/>
                <w:lang w:val="en-US" w:eastAsia="es-AR"/>
              </w:rPr>
            </w:pPr>
          </w:p>
        </w:tc>
      </w:tr>
      <w:tr w:rsidR="00CD07C0" w:rsidRPr="00CD07C0" w:rsidTr="00664D57">
        <w:tc>
          <w:tcPr>
            <w:tcW w:w="4746" w:type="dxa"/>
          </w:tcPr>
          <w:p w:rsidR="00CD07C0" w:rsidRPr="00CD07C0" w:rsidRDefault="00A9365B" w:rsidP="002E0000">
            <w:pPr>
              <w:pStyle w:val="TextoTesis"/>
              <w:ind w:left="720"/>
              <w:rPr>
                <w:rFonts w:ascii="Arial" w:hAnsi="Arial" w:cs="Arial"/>
                <w:b/>
                <w:bCs/>
                <w:i/>
                <w:iCs/>
                <w:noProof/>
                <w:sz w:val="22"/>
                <w:szCs w:val="22"/>
                <w:lang w:val="en-US" w:eastAsia="es-AR"/>
              </w:rPr>
            </w:pPr>
            <w:r w:rsidRPr="00A9365B">
              <w:rPr>
                <w:rFonts w:ascii="Arial" w:hAnsi="Arial" w:cs="Arial"/>
                <w:b/>
                <w:bCs/>
                <w:i/>
                <w:iCs/>
                <w:noProof/>
                <w:sz w:val="22"/>
                <w:szCs w:val="22"/>
                <w:lang w:val="es-ES" w:eastAsia="es-ES"/>
              </w:rPr>
              <w:drawing>
                <wp:inline distT="0" distB="0" distL="0" distR="0">
                  <wp:extent cx="2695575" cy="2038350"/>
                  <wp:effectExtent l="1905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l="9350" t="11848" r="19537" b="30257"/>
                          <a:stretch>
                            <a:fillRect/>
                          </a:stretch>
                        </pic:blipFill>
                        <pic:spPr bwMode="auto">
                          <a:xfrm>
                            <a:off x="0" y="0"/>
                            <a:ext cx="2697893" cy="2040103"/>
                          </a:xfrm>
                          <a:prstGeom prst="rect">
                            <a:avLst/>
                          </a:prstGeom>
                          <a:noFill/>
                          <a:ln w="9525">
                            <a:noFill/>
                            <a:miter lim="800000"/>
                            <a:headEnd/>
                            <a:tailEnd/>
                          </a:ln>
                        </pic:spPr>
                      </pic:pic>
                    </a:graphicData>
                  </a:graphic>
                </wp:inline>
              </w:drawing>
            </w:r>
          </w:p>
        </w:tc>
        <w:tc>
          <w:tcPr>
            <w:tcW w:w="4825" w:type="dxa"/>
          </w:tcPr>
          <w:p w:rsidR="00CD07C0" w:rsidRPr="00CD07C0" w:rsidRDefault="002E0000" w:rsidP="002E0000">
            <w:pPr>
              <w:pStyle w:val="TextoTesis"/>
              <w:ind w:left="720"/>
              <w:rPr>
                <w:rFonts w:ascii="Arial" w:hAnsi="Arial" w:cs="Arial"/>
                <w:b/>
                <w:bCs/>
                <w:i/>
                <w:iCs/>
                <w:noProof/>
                <w:sz w:val="22"/>
                <w:szCs w:val="22"/>
                <w:lang w:val="en-US" w:eastAsia="es-AR"/>
              </w:rPr>
            </w:pPr>
            <w:r w:rsidRPr="002E0000">
              <w:rPr>
                <w:rFonts w:ascii="Arial" w:hAnsi="Arial" w:cs="Arial"/>
                <w:b/>
                <w:bCs/>
                <w:i/>
                <w:iCs/>
                <w:noProof/>
                <w:sz w:val="22"/>
                <w:szCs w:val="22"/>
                <w:lang w:val="es-ES" w:eastAsia="es-ES"/>
              </w:rPr>
              <w:drawing>
                <wp:inline distT="0" distB="0" distL="0" distR="0">
                  <wp:extent cx="2554029" cy="2945219"/>
                  <wp:effectExtent l="19050" t="0" r="0" b="0"/>
                  <wp:docPr id="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14076" t="14692" r="40359" b="19668"/>
                          <a:stretch>
                            <a:fillRect/>
                          </a:stretch>
                        </pic:blipFill>
                        <pic:spPr bwMode="auto">
                          <a:xfrm>
                            <a:off x="0" y="0"/>
                            <a:ext cx="2554029" cy="2945219"/>
                          </a:xfrm>
                          <a:prstGeom prst="rect">
                            <a:avLst/>
                          </a:prstGeom>
                          <a:noFill/>
                          <a:ln w="9525">
                            <a:noFill/>
                            <a:miter lim="800000"/>
                            <a:headEnd/>
                            <a:tailEnd/>
                          </a:ln>
                        </pic:spPr>
                      </pic:pic>
                    </a:graphicData>
                  </a:graphic>
                </wp:inline>
              </w:drawing>
            </w:r>
          </w:p>
        </w:tc>
      </w:tr>
      <w:tr w:rsidR="002E0000" w:rsidRPr="00CD07C0" w:rsidTr="00664D57">
        <w:tc>
          <w:tcPr>
            <w:tcW w:w="4746" w:type="dxa"/>
          </w:tcPr>
          <w:p w:rsidR="002E0000" w:rsidRPr="002E0000" w:rsidRDefault="002E0000" w:rsidP="002E0000">
            <w:pPr>
              <w:pStyle w:val="TextoTesis"/>
              <w:rPr>
                <w:rFonts w:ascii="Arial" w:hAnsi="Arial" w:cs="Arial"/>
                <w:b/>
                <w:bCs/>
                <w:i/>
                <w:iCs/>
                <w:noProof/>
                <w:sz w:val="22"/>
                <w:szCs w:val="22"/>
                <w:lang w:val="en-US" w:eastAsia="es-AR"/>
              </w:rPr>
            </w:pPr>
            <w:r>
              <w:rPr>
                <w:rFonts w:ascii="Arial" w:hAnsi="Arial" w:cs="Arial"/>
                <w:b/>
                <w:bCs/>
                <w:i/>
                <w:iCs/>
                <w:noProof/>
                <w:sz w:val="22"/>
                <w:szCs w:val="22"/>
                <w:lang w:val="en-US" w:eastAsia="es-AR"/>
              </w:rPr>
              <w:t>c)</w:t>
            </w:r>
          </w:p>
        </w:tc>
        <w:tc>
          <w:tcPr>
            <w:tcW w:w="4825" w:type="dxa"/>
          </w:tcPr>
          <w:p w:rsidR="002E0000" w:rsidRDefault="002E0000" w:rsidP="002E0000">
            <w:pPr>
              <w:pStyle w:val="TextoTesis"/>
              <w:ind w:left="720"/>
              <w:rPr>
                <w:rFonts w:ascii="Arial" w:hAnsi="Arial" w:cs="Arial"/>
                <w:b/>
                <w:bCs/>
                <w:i/>
                <w:iCs/>
                <w:noProof/>
                <w:sz w:val="22"/>
                <w:szCs w:val="22"/>
                <w:lang w:val="en-US" w:eastAsia="es-AR"/>
              </w:rPr>
            </w:pPr>
          </w:p>
          <w:p w:rsidR="002E0000" w:rsidRPr="002E0000" w:rsidRDefault="002E0000" w:rsidP="002E0000">
            <w:pPr>
              <w:pStyle w:val="TextoTesis"/>
              <w:ind w:left="720"/>
              <w:rPr>
                <w:rFonts w:ascii="Arial" w:hAnsi="Arial" w:cs="Arial"/>
                <w:b/>
                <w:bCs/>
                <w:i/>
                <w:iCs/>
                <w:noProof/>
                <w:sz w:val="22"/>
                <w:szCs w:val="22"/>
                <w:lang w:val="en-US" w:eastAsia="es-AR"/>
              </w:rPr>
            </w:pPr>
            <w:r>
              <w:rPr>
                <w:rFonts w:ascii="Arial" w:hAnsi="Arial" w:cs="Arial"/>
                <w:b/>
                <w:bCs/>
                <w:i/>
                <w:iCs/>
                <w:noProof/>
                <w:sz w:val="22"/>
                <w:szCs w:val="22"/>
                <w:lang w:val="en-US" w:eastAsia="es-AR"/>
              </w:rPr>
              <w:t>d)</w:t>
            </w:r>
          </w:p>
        </w:tc>
      </w:tr>
    </w:tbl>
    <w:p w:rsidR="00CD07C0" w:rsidRPr="00CD07C0" w:rsidRDefault="00CD07C0" w:rsidP="00AF4C16">
      <w:pPr>
        <w:pStyle w:val="TextoTesis"/>
        <w:rPr>
          <w:rFonts w:ascii="Arial" w:hAnsi="Arial" w:cs="Arial"/>
          <w:b/>
          <w:bCs/>
          <w:i/>
          <w:iCs/>
          <w:noProof/>
          <w:sz w:val="22"/>
          <w:szCs w:val="22"/>
          <w:lang w:val="en-US" w:eastAsia="es-AR"/>
        </w:rPr>
      </w:pPr>
    </w:p>
    <w:p w:rsidR="00CD07C0" w:rsidRDefault="00BD7393" w:rsidP="00BD7393">
      <w:pPr>
        <w:pStyle w:val="TextoTesis"/>
        <w:ind w:left="360"/>
        <w:rPr>
          <w:rFonts w:ascii="Arial" w:hAnsi="Arial" w:cs="Arial"/>
          <w:bCs/>
          <w:i/>
          <w:iCs/>
          <w:noProof/>
          <w:sz w:val="22"/>
          <w:szCs w:val="22"/>
          <w:lang w:val="en-US" w:eastAsia="es-AR"/>
        </w:rPr>
      </w:pPr>
      <w:r>
        <w:rPr>
          <w:rFonts w:ascii="Arial" w:hAnsi="Arial" w:cs="Arial"/>
          <w:bCs/>
          <w:i/>
          <w:iCs/>
          <w:noProof/>
          <w:sz w:val="22"/>
          <w:szCs w:val="22"/>
          <w:lang w:val="en-US" w:eastAsia="es-AR"/>
        </w:rPr>
        <w:t xml:space="preserve">4. </w:t>
      </w:r>
      <w:r w:rsidR="00CD07C0" w:rsidRPr="0063007D">
        <w:rPr>
          <w:rFonts w:ascii="Arial" w:hAnsi="Arial" w:cs="Arial"/>
          <w:bCs/>
          <w:i/>
          <w:iCs/>
          <w:noProof/>
          <w:sz w:val="22"/>
          <w:szCs w:val="22"/>
          <w:lang w:val="en-US" w:eastAsia="es-AR"/>
        </w:rPr>
        <w:t xml:space="preserve">Predict the order in which the pictures will appear on the video. Then compare your predictins with another parter. </w:t>
      </w:r>
    </w:p>
    <w:p w:rsidR="0063007D" w:rsidRPr="0063007D" w:rsidRDefault="0063007D" w:rsidP="0063007D">
      <w:pPr>
        <w:pStyle w:val="TextoTesis"/>
        <w:ind w:left="720"/>
        <w:rPr>
          <w:rFonts w:ascii="Arial" w:hAnsi="Arial" w:cs="Arial"/>
          <w:bCs/>
          <w:i/>
          <w:iCs/>
          <w:noProof/>
          <w:sz w:val="22"/>
          <w:szCs w:val="22"/>
          <w:lang w:val="en-US" w:eastAsia="es-AR"/>
        </w:rPr>
      </w:pPr>
    </w:p>
    <w:p w:rsidR="00CD07C0" w:rsidRPr="0063007D" w:rsidRDefault="00CD07C0" w:rsidP="00CD07C0">
      <w:pPr>
        <w:pStyle w:val="TextoTesis"/>
        <w:numPr>
          <w:ilvl w:val="0"/>
          <w:numId w:val="20"/>
        </w:numPr>
        <w:rPr>
          <w:rFonts w:ascii="Arial" w:hAnsi="Arial" w:cs="Arial"/>
          <w:bCs/>
          <w:iCs/>
          <w:noProof/>
          <w:sz w:val="22"/>
          <w:szCs w:val="22"/>
          <w:lang w:val="en-US" w:eastAsia="es-AR"/>
        </w:rPr>
      </w:pPr>
      <w:r w:rsidRPr="0063007D">
        <w:rPr>
          <w:rFonts w:ascii="Arial" w:hAnsi="Arial" w:cs="Arial"/>
          <w:bCs/>
          <w:iCs/>
          <w:noProof/>
          <w:sz w:val="22"/>
          <w:szCs w:val="22"/>
          <w:lang w:val="en-US" w:eastAsia="es-AR"/>
        </w:rPr>
        <w:t>_____   2. _____ 3. _____ 4. _____</w:t>
      </w:r>
    </w:p>
    <w:p w:rsidR="00C17CE9" w:rsidRDefault="00C17CE9" w:rsidP="00AF4C16">
      <w:pPr>
        <w:pStyle w:val="TextoTesis"/>
        <w:rPr>
          <w:rFonts w:ascii="Arial" w:hAnsi="Arial" w:cs="Arial"/>
          <w:b/>
          <w:bCs/>
          <w:i/>
          <w:iCs/>
          <w:noProof/>
          <w:sz w:val="22"/>
          <w:szCs w:val="22"/>
          <w:lang w:val="en-US" w:eastAsia="es-AR"/>
        </w:rPr>
      </w:pPr>
    </w:p>
    <w:p w:rsidR="00C17CE9" w:rsidRPr="004924D6" w:rsidRDefault="00C17CE9" w:rsidP="00AF4C16">
      <w:pPr>
        <w:pStyle w:val="TextoTesis"/>
        <w:rPr>
          <w:rFonts w:ascii="Arial" w:hAnsi="Arial" w:cs="Arial"/>
          <w:b/>
          <w:bCs/>
          <w:i/>
          <w:iCs/>
          <w:sz w:val="22"/>
          <w:szCs w:val="22"/>
        </w:rPr>
      </w:pPr>
    </w:p>
    <w:p w:rsidR="002E0000" w:rsidRDefault="002E0000" w:rsidP="00AF4C16">
      <w:pPr>
        <w:pStyle w:val="TextoTesis"/>
        <w:rPr>
          <w:rFonts w:ascii="Arial" w:hAnsi="Arial" w:cs="Arial"/>
          <w:b/>
          <w:bCs/>
          <w:i/>
          <w:iCs/>
          <w:sz w:val="22"/>
          <w:szCs w:val="22"/>
        </w:rPr>
      </w:pPr>
    </w:p>
    <w:p w:rsidR="002E0000" w:rsidRDefault="002E0000" w:rsidP="00AF4C16">
      <w:pPr>
        <w:pStyle w:val="TextoTesis"/>
        <w:rPr>
          <w:rFonts w:ascii="Arial" w:hAnsi="Arial" w:cs="Arial"/>
          <w:b/>
          <w:bCs/>
          <w:i/>
          <w:iCs/>
          <w:sz w:val="22"/>
          <w:szCs w:val="22"/>
        </w:rPr>
      </w:pPr>
    </w:p>
    <w:p w:rsidR="002E0000" w:rsidRDefault="002E0000" w:rsidP="00AF4C16">
      <w:pPr>
        <w:pStyle w:val="TextoTesis"/>
        <w:rPr>
          <w:rFonts w:ascii="Arial" w:hAnsi="Arial" w:cs="Arial"/>
          <w:b/>
          <w:bCs/>
          <w:i/>
          <w:iCs/>
          <w:sz w:val="22"/>
          <w:szCs w:val="22"/>
        </w:rPr>
      </w:pPr>
    </w:p>
    <w:p w:rsidR="002E0000" w:rsidRDefault="002E0000" w:rsidP="00AF4C16">
      <w:pPr>
        <w:pStyle w:val="TextoTesis"/>
        <w:rPr>
          <w:rFonts w:ascii="Arial" w:hAnsi="Arial" w:cs="Arial"/>
          <w:b/>
          <w:bCs/>
          <w:i/>
          <w:iCs/>
          <w:sz w:val="22"/>
          <w:szCs w:val="22"/>
        </w:rPr>
      </w:pPr>
    </w:p>
    <w:p w:rsidR="002E0000" w:rsidRDefault="002E0000" w:rsidP="00AF4C16">
      <w:pPr>
        <w:pStyle w:val="TextoTesis"/>
        <w:rPr>
          <w:rFonts w:ascii="Arial" w:hAnsi="Arial" w:cs="Arial"/>
          <w:b/>
          <w:bCs/>
          <w:i/>
          <w:iCs/>
          <w:sz w:val="22"/>
          <w:szCs w:val="22"/>
        </w:rPr>
      </w:pPr>
    </w:p>
    <w:p w:rsidR="002E0000" w:rsidRDefault="002E0000" w:rsidP="00AF4C16">
      <w:pPr>
        <w:pStyle w:val="TextoTesis"/>
        <w:rPr>
          <w:rFonts w:ascii="Arial" w:hAnsi="Arial" w:cs="Arial"/>
          <w:b/>
          <w:bCs/>
          <w:i/>
          <w:iCs/>
          <w:sz w:val="22"/>
          <w:szCs w:val="22"/>
        </w:rPr>
      </w:pPr>
    </w:p>
    <w:p w:rsidR="00936CA3" w:rsidRDefault="00936CA3" w:rsidP="00AF4C16">
      <w:pPr>
        <w:pStyle w:val="TextoTesis"/>
        <w:rPr>
          <w:rFonts w:ascii="Arial" w:hAnsi="Arial" w:cs="Arial"/>
          <w:b/>
          <w:bCs/>
          <w:i/>
          <w:iCs/>
          <w:sz w:val="22"/>
          <w:szCs w:val="22"/>
        </w:rPr>
      </w:pPr>
    </w:p>
    <w:p w:rsidR="002F4832" w:rsidRPr="004924D6" w:rsidRDefault="002F4832" w:rsidP="00AF4C16">
      <w:pPr>
        <w:pStyle w:val="TextoTesis"/>
        <w:rPr>
          <w:rFonts w:ascii="Arial" w:hAnsi="Arial" w:cs="Arial"/>
          <w:b/>
          <w:bCs/>
          <w:i/>
          <w:iCs/>
          <w:sz w:val="22"/>
          <w:szCs w:val="22"/>
        </w:rPr>
      </w:pPr>
      <w:r w:rsidRPr="004924D6">
        <w:rPr>
          <w:rFonts w:ascii="Arial" w:hAnsi="Arial" w:cs="Arial"/>
          <w:b/>
          <w:bCs/>
          <w:i/>
          <w:iCs/>
          <w:sz w:val="22"/>
          <w:szCs w:val="22"/>
        </w:rPr>
        <w:lastRenderedPageBreak/>
        <w:t>First listening</w:t>
      </w:r>
    </w:p>
    <w:p w:rsidR="002F4832" w:rsidRPr="004924D6" w:rsidRDefault="002F4832" w:rsidP="00AF4C16">
      <w:pPr>
        <w:pStyle w:val="TextoTesis"/>
        <w:rPr>
          <w:rFonts w:ascii="Arial" w:hAnsi="Arial" w:cs="Arial"/>
          <w:b/>
          <w:bCs/>
          <w:i/>
          <w:iCs/>
          <w:sz w:val="22"/>
          <w:szCs w:val="22"/>
        </w:rPr>
      </w:pPr>
      <w:r w:rsidRPr="004924D6">
        <w:rPr>
          <w:rFonts w:ascii="Arial" w:hAnsi="Arial" w:cs="Arial"/>
          <w:i/>
          <w:iCs/>
          <w:sz w:val="22"/>
          <w:szCs w:val="22"/>
        </w:rPr>
        <w:t xml:space="preserve">Listen </w:t>
      </w:r>
      <w:r w:rsidR="00E812D1" w:rsidRPr="004924D6">
        <w:rPr>
          <w:rFonts w:ascii="Arial" w:hAnsi="Arial" w:cs="Arial"/>
          <w:i/>
          <w:iCs/>
          <w:sz w:val="22"/>
          <w:szCs w:val="22"/>
        </w:rPr>
        <w:t xml:space="preserve">and watch the video on </w:t>
      </w:r>
      <w:r w:rsidR="00664D57">
        <w:rPr>
          <w:rFonts w:ascii="Arial" w:hAnsi="Arial" w:cs="Arial"/>
          <w:i/>
          <w:iCs/>
          <w:sz w:val="22"/>
          <w:szCs w:val="22"/>
        </w:rPr>
        <w:t>concentrated solar power</w:t>
      </w:r>
      <w:r w:rsidR="006645F9" w:rsidRPr="004924D6">
        <w:rPr>
          <w:rFonts w:ascii="Arial" w:hAnsi="Arial" w:cs="Arial"/>
          <w:i/>
          <w:iCs/>
          <w:sz w:val="22"/>
          <w:szCs w:val="22"/>
        </w:rPr>
        <w:t>. As you do</w:t>
      </w:r>
      <w:r w:rsidRPr="004924D6">
        <w:rPr>
          <w:rFonts w:ascii="Arial" w:hAnsi="Arial" w:cs="Arial"/>
          <w:i/>
          <w:iCs/>
          <w:sz w:val="22"/>
          <w:szCs w:val="22"/>
        </w:rPr>
        <w:t>, take notes using telegraphic language, conventional symbols and abbreviations. Write down your notes in one of the formats you already know</w:t>
      </w:r>
      <w:r w:rsidR="006645F9" w:rsidRPr="004924D6">
        <w:rPr>
          <w:rFonts w:ascii="Arial" w:hAnsi="Arial" w:cs="Arial"/>
          <w:i/>
          <w:iCs/>
          <w:sz w:val="22"/>
          <w:szCs w:val="22"/>
        </w:rPr>
        <w:t>.</w:t>
      </w:r>
    </w:p>
    <w:p w:rsidR="00F34640" w:rsidRDefault="00F34640" w:rsidP="00AF4C16">
      <w:pPr>
        <w:pStyle w:val="TextoTesis"/>
        <w:rPr>
          <w:rFonts w:ascii="Arial" w:hAnsi="Arial" w:cs="Arial"/>
          <w:b/>
          <w:bCs/>
          <w:i/>
          <w:iCs/>
          <w:sz w:val="22"/>
          <w:szCs w:val="22"/>
        </w:rPr>
      </w:pPr>
    </w:p>
    <w:p w:rsidR="002F4832" w:rsidRPr="004924D6" w:rsidRDefault="002F4832" w:rsidP="00AF4C16">
      <w:pPr>
        <w:pStyle w:val="TextoTesis"/>
        <w:rPr>
          <w:rFonts w:ascii="Arial" w:hAnsi="Arial" w:cs="Arial"/>
          <w:b/>
          <w:bCs/>
          <w:i/>
          <w:iCs/>
          <w:sz w:val="22"/>
          <w:szCs w:val="22"/>
        </w:rPr>
      </w:pPr>
      <w:r w:rsidRPr="004924D6">
        <w:rPr>
          <w:rFonts w:ascii="Arial" w:hAnsi="Arial" w:cs="Arial"/>
          <w:b/>
          <w:bCs/>
          <w:i/>
          <w:iCs/>
          <w:sz w:val="22"/>
          <w:szCs w:val="22"/>
        </w:rPr>
        <w:t>Second listening</w:t>
      </w:r>
    </w:p>
    <w:p w:rsidR="002F4832" w:rsidRPr="004924D6" w:rsidRDefault="002F4832" w:rsidP="00AF4C16">
      <w:pPr>
        <w:pStyle w:val="TextoTesis"/>
        <w:rPr>
          <w:rFonts w:ascii="Arial" w:hAnsi="Arial" w:cs="Arial"/>
          <w:i/>
          <w:iCs/>
          <w:sz w:val="22"/>
          <w:szCs w:val="22"/>
        </w:rPr>
      </w:pPr>
      <w:r w:rsidRPr="004924D6">
        <w:rPr>
          <w:rFonts w:ascii="Arial" w:hAnsi="Arial" w:cs="Arial"/>
          <w:i/>
          <w:iCs/>
          <w:sz w:val="22"/>
          <w:szCs w:val="22"/>
        </w:rPr>
        <w:t xml:space="preserve">The teacher will now play the </w:t>
      </w:r>
      <w:r w:rsidR="006645F9" w:rsidRPr="004924D6">
        <w:rPr>
          <w:rFonts w:ascii="Arial" w:hAnsi="Arial" w:cs="Arial"/>
          <w:i/>
          <w:iCs/>
          <w:sz w:val="22"/>
          <w:szCs w:val="22"/>
        </w:rPr>
        <w:t xml:space="preserve">video </w:t>
      </w:r>
      <w:r w:rsidRPr="004924D6">
        <w:rPr>
          <w:rFonts w:ascii="Arial" w:hAnsi="Arial" w:cs="Arial"/>
          <w:i/>
          <w:iCs/>
          <w:sz w:val="22"/>
          <w:szCs w:val="22"/>
        </w:rPr>
        <w:t>a second time. Look at your notes and listen carefully for points where, during the first listening:</w:t>
      </w:r>
    </w:p>
    <w:p w:rsidR="002F4832" w:rsidRPr="004924D6" w:rsidRDefault="002F4832" w:rsidP="00AF4C16">
      <w:pPr>
        <w:pStyle w:val="TextoTesis"/>
        <w:numPr>
          <w:ilvl w:val="0"/>
          <w:numId w:val="1"/>
        </w:numPr>
        <w:tabs>
          <w:tab w:val="left" w:pos="360"/>
          <w:tab w:val="left" w:pos="720"/>
        </w:tabs>
        <w:ind w:left="360"/>
        <w:rPr>
          <w:rFonts w:ascii="Arial" w:hAnsi="Arial" w:cs="Arial"/>
          <w:i/>
          <w:iCs/>
          <w:sz w:val="22"/>
          <w:szCs w:val="22"/>
        </w:rPr>
      </w:pPr>
      <w:r w:rsidRPr="004924D6">
        <w:rPr>
          <w:rFonts w:ascii="Arial" w:hAnsi="Arial" w:cs="Arial"/>
          <w:i/>
          <w:iCs/>
          <w:sz w:val="22"/>
          <w:szCs w:val="22"/>
        </w:rPr>
        <w:t xml:space="preserve">You </w:t>
      </w:r>
      <w:proofErr w:type="gramStart"/>
      <w:r w:rsidRPr="004924D6">
        <w:rPr>
          <w:rFonts w:ascii="Arial" w:hAnsi="Arial" w:cs="Arial"/>
          <w:i/>
          <w:iCs/>
          <w:sz w:val="22"/>
          <w:szCs w:val="22"/>
        </w:rPr>
        <w:t>didn’t</w:t>
      </w:r>
      <w:proofErr w:type="gramEnd"/>
      <w:r w:rsidRPr="004924D6">
        <w:rPr>
          <w:rFonts w:ascii="Arial" w:hAnsi="Arial" w:cs="Arial"/>
          <w:i/>
          <w:iCs/>
          <w:sz w:val="22"/>
          <w:szCs w:val="22"/>
        </w:rPr>
        <w:t xml:space="preserve"> catch what the speaker said.</w:t>
      </w:r>
    </w:p>
    <w:p w:rsidR="002F4832" w:rsidRPr="004924D6" w:rsidRDefault="002F4832" w:rsidP="00AF4C16">
      <w:pPr>
        <w:pStyle w:val="TextoTesis"/>
        <w:numPr>
          <w:ilvl w:val="0"/>
          <w:numId w:val="1"/>
        </w:numPr>
        <w:tabs>
          <w:tab w:val="left" w:pos="360"/>
          <w:tab w:val="left" w:pos="720"/>
        </w:tabs>
        <w:ind w:left="360"/>
        <w:rPr>
          <w:rFonts w:ascii="Arial" w:hAnsi="Arial" w:cs="Arial"/>
          <w:i/>
          <w:iCs/>
          <w:sz w:val="22"/>
          <w:szCs w:val="22"/>
        </w:rPr>
      </w:pPr>
      <w:r w:rsidRPr="004924D6">
        <w:rPr>
          <w:rFonts w:ascii="Arial" w:hAnsi="Arial" w:cs="Arial"/>
          <w:i/>
          <w:iCs/>
          <w:sz w:val="22"/>
          <w:szCs w:val="22"/>
        </w:rPr>
        <w:t xml:space="preserve">You </w:t>
      </w:r>
      <w:proofErr w:type="gramStart"/>
      <w:r w:rsidRPr="004924D6">
        <w:rPr>
          <w:rFonts w:ascii="Arial" w:hAnsi="Arial" w:cs="Arial"/>
          <w:i/>
          <w:iCs/>
          <w:sz w:val="22"/>
          <w:szCs w:val="22"/>
        </w:rPr>
        <w:t>didn’t</w:t>
      </w:r>
      <w:proofErr w:type="gramEnd"/>
      <w:r w:rsidRPr="004924D6">
        <w:rPr>
          <w:rFonts w:ascii="Arial" w:hAnsi="Arial" w:cs="Arial"/>
          <w:i/>
          <w:iCs/>
          <w:sz w:val="22"/>
          <w:szCs w:val="22"/>
        </w:rPr>
        <w:t xml:space="preserve"> have time to note all the details.</w:t>
      </w:r>
    </w:p>
    <w:p w:rsidR="002F4832" w:rsidRPr="004924D6" w:rsidRDefault="002F4832" w:rsidP="00AF4C16">
      <w:pPr>
        <w:pStyle w:val="TextoTesis"/>
        <w:numPr>
          <w:ilvl w:val="0"/>
          <w:numId w:val="1"/>
        </w:numPr>
        <w:tabs>
          <w:tab w:val="left" w:pos="360"/>
          <w:tab w:val="left" w:pos="720"/>
        </w:tabs>
        <w:ind w:left="360"/>
        <w:rPr>
          <w:rFonts w:ascii="Arial" w:hAnsi="Arial" w:cs="Arial"/>
          <w:i/>
          <w:iCs/>
          <w:sz w:val="22"/>
          <w:szCs w:val="22"/>
        </w:rPr>
      </w:pPr>
      <w:r w:rsidRPr="004924D6">
        <w:rPr>
          <w:rFonts w:ascii="Arial" w:hAnsi="Arial" w:cs="Arial"/>
          <w:i/>
          <w:iCs/>
          <w:sz w:val="22"/>
          <w:szCs w:val="22"/>
        </w:rPr>
        <w:t xml:space="preserve">You misunderstood what </w:t>
      </w:r>
      <w:proofErr w:type="gramStart"/>
      <w:r w:rsidRPr="004924D6">
        <w:rPr>
          <w:rFonts w:ascii="Arial" w:hAnsi="Arial" w:cs="Arial"/>
          <w:i/>
          <w:iCs/>
          <w:sz w:val="22"/>
          <w:szCs w:val="22"/>
        </w:rPr>
        <w:t>was said</w:t>
      </w:r>
      <w:proofErr w:type="gramEnd"/>
      <w:r w:rsidRPr="004924D6">
        <w:rPr>
          <w:rFonts w:ascii="Arial" w:hAnsi="Arial" w:cs="Arial"/>
          <w:i/>
          <w:iCs/>
          <w:sz w:val="22"/>
          <w:szCs w:val="22"/>
        </w:rPr>
        <w:t>.</w:t>
      </w:r>
    </w:p>
    <w:p w:rsidR="00F34640" w:rsidRDefault="00F34640" w:rsidP="00AF4C16">
      <w:pPr>
        <w:pStyle w:val="TextoTesis"/>
        <w:rPr>
          <w:rFonts w:ascii="Arial" w:hAnsi="Arial" w:cs="Arial"/>
          <w:b/>
          <w:bCs/>
          <w:i/>
          <w:iCs/>
          <w:sz w:val="22"/>
          <w:szCs w:val="22"/>
        </w:rPr>
      </w:pPr>
    </w:p>
    <w:p w:rsidR="002F4832" w:rsidRPr="004924D6" w:rsidRDefault="002F4832" w:rsidP="00AF4C16">
      <w:pPr>
        <w:pStyle w:val="TextoTesis"/>
        <w:rPr>
          <w:rFonts w:ascii="Arial" w:hAnsi="Arial" w:cs="Arial"/>
          <w:b/>
          <w:bCs/>
          <w:i/>
          <w:iCs/>
          <w:sz w:val="22"/>
          <w:szCs w:val="22"/>
        </w:rPr>
      </w:pPr>
      <w:r w:rsidRPr="004924D6">
        <w:rPr>
          <w:rFonts w:ascii="Arial" w:hAnsi="Arial" w:cs="Arial"/>
          <w:b/>
          <w:bCs/>
          <w:i/>
          <w:iCs/>
          <w:sz w:val="22"/>
          <w:szCs w:val="22"/>
        </w:rPr>
        <w:t>After listening</w:t>
      </w:r>
    </w:p>
    <w:p w:rsidR="002F4832" w:rsidRPr="004924D6" w:rsidRDefault="002F4832" w:rsidP="00AF4C16">
      <w:pPr>
        <w:pStyle w:val="TextoTesis"/>
        <w:rPr>
          <w:rFonts w:ascii="Arial" w:hAnsi="Arial" w:cs="Arial"/>
          <w:i/>
          <w:iCs/>
          <w:sz w:val="22"/>
          <w:szCs w:val="22"/>
        </w:rPr>
      </w:pPr>
      <w:r w:rsidRPr="004924D6">
        <w:rPr>
          <w:rFonts w:ascii="Arial" w:hAnsi="Arial" w:cs="Arial"/>
          <w:i/>
          <w:iCs/>
          <w:sz w:val="22"/>
          <w:szCs w:val="22"/>
        </w:rPr>
        <w:t xml:space="preserve">After </w:t>
      </w:r>
      <w:r w:rsidR="006645F9" w:rsidRPr="004924D6">
        <w:rPr>
          <w:rFonts w:ascii="Arial" w:hAnsi="Arial" w:cs="Arial"/>
          <w:i/>
          <w:iCs/>
          <w:sz w:val="22"/>
          <w:szCs w:val="22"/>
        </w:rPr>
        <w:t>watching the video</w:t>
      </w:r>
      <w:r w:rsidRPr="004924D6">
        <w:rPr>
          <w:rFonts w:ascii="Arial" w:hAnsi="Arial" w:cs="Arial"/>
          <w:i/>
          <w:iCs/>
          <w:sz w:val="22"/>
          <w:szCs w:val="22"/>
        </w:rPr>
        <w:t>, compare the content of your notes with those of another student. Ask yourself the following:</w:t>
      </w:r>
    </w:p>
    <w:p w:rsidR="002F4832" w:rsidRPr="004924D6" w:rsidRDefault="002F4832" w:rsidP="00AF4C16">
      <w:pPr>
        <w:pStyle w:val="TextoTesis"/>
        <w:numPr>
          <w:ilvl w:val="0"/>
          <w:numId w:val="3"/>
        </w:numPr>
        <w:tabs>
          <w:tab w:val="left" w:pos="720"/>
          <w:tab w:val="left" w:pos="1080"/>
        </w:tabs>
        <w:ind w:left="720"/>
        <w:rPr>
          <w:rFonts w:ascii="Arial" w:hAnsi="Arial" w:cs="Arial"/>
          <w:i/>
          <w:iCs/>
          <w:sz w:val="22"/>
          <w:szCs w:val="22"/>
        </w:rPr>
      </w:pPr>
      <w:r w:rsidRPr="004924D6">
        <w:rPr>
          <w:rFonts w:ascii="Arial" w:hAnsi="Arial" w:cs="Arial"/>
          <w:i/>
          <w:iCs/>
          <w:sz w:val="22"/>
          <w:szCs w:val="22"/>
        </w:rPr>
        <w:t>Have you included the same information?</w:t>
      </w:r>
    </w:p>
    <w:p w:rsidR="002F4832" w:rsidRPr="004924D6" w:rsidRDefault="002F4832" w:rsidP="00AF4C16">
      <w:pPr>
        <w:pStyle w:val="TextoTesis"/>
        <w:numPr>
          <w:ilvl w:val="0"/>
          <w:numId w:val="3"/>
        </w:numPr>
        <w:tabs>
          <w:tab w:val="left" w:pos="720"/>
          <w:tab w:val="left" w:pos="1080"/>
        </w:tabs>
        <w:ind w:left="720"/>
        <w:rPr>
          <w:rFonts w:ascii="Arial" w:hAnsi="Arial" w:cs="Arial"/>
          <w:i/>
          <w:iCs/>
          <w:sz w:val="22"/>
          <w:szCs w:val="22"/>
        </w:rPr>
      </w:pPr>
      <w:r w:rsidRPr="004924D6">
        <w:rPr>
          <w:rFonts w:ascii="Arial" w:hAnsi="Arial" w:cs="Arial"/>
          <w:i/>
          <w:iCs/>
          <w:sz w:val="22"/>
          <w:szCs w:val="22"/>
        </w:rPr>
        <w:t>If you missed any points, has your partner made notes on them?</w:t>
      </w:r>
    </w:p>
    <w:p w:rsidR="002F4832" w:rsidRPr="004924D6" w:rsidRDefault="002F4832" w:rsidP="00AF4C16">
      <w:pPr>
        <w:pStyle w:val="TextoTesis"/>
        <w:numPr>
          <w:ilvl w:val="0"/>
          <w:numId w:val="3"/>
        </w:numPr>
        <w:tabs>
          <w:tab w:val="left" w:pos="720"/>
          <w:tab w:val="left" w:pos="1080"/>
        </w:tabs>
        <w:ind w:left="720"/>
        <w:rPr>
          <w:rFonts w:ascii="Arial" w:hAnsi="Arial" w:cs="Arial"/>
          <w:i/>
          <w:iCs/>
          <w:sz w:val="22"/>
          <w:szCs w:val="22"/>
        </w:rPr>
      </w:pPr>
      <w:r w:rsidRPr="004924D6">
        <w:rPr>
          <w:rFonts w:ascii="Arial" w:hAnsi="Arial" w:cs="Arial"/>
          <w:i/>
          <w:iCs/>
          <w:sz w:val="22"/>
          <w:szCs w:val="22"/>
        </w:rPr>
        <w:t>If there were points (words or sections) that neither of you could understand, can others in the class help?</w:t>
      </w:r>
    </w:p>
    <w:p w:rsidR="0063007D" w:rsidRDefault="0063007D" w:rsidP="00AF4C16">
      <w:pPr>
        <w:pStyle w:val="TextoTesis"/>
        <w:rPr>
          <w:rFonts w:ascii="Arial" w:hAnsi="Arial" w:cs="Arial"/>
          <w:i/>
          <w:iCs/>
          <w:sz w:val="22"/>
          <w:szCs w:val="22"/>
        </w:rPr>
      </w:pPr>
    </w:p>
    <w:p w:rsidR="002F4832" w:rsidRPr="004924D6" w:rsidRDefault="002F4832" w:rsidP="00AF4C16">
      <w:pPr>
        <w:pStyle w:val="TextoTesis"/>
        <w:rPr>
          <w:rFonts w:ascii="Arial" w:hAnsi="Arial" w:cs="Arial"/>
          <w:i/>
          <w:iCs/>
          <w:sz w:val="22"/>
          <w:szCs w:val="22"/>
        </w:rPr>
      </w:pPr>
      <w:r w:rsidRPr="004924D6">
        <w:rPr>
          <w:rFonts w:ascii="Arial" w:hAnsi="Arial" w:cs="Arial"/>
          <w:i/>
          <w:iCs/>
          <w:sz w:val="22"/>
          <w:szCs w:val="22"/>
        </w:rPr>
        <w:t xml:space="preserve">Now compare the form of your notes. For </w:t>
      </w:r>
      <w:proofErr w:type="gramStart"/>
      <w:r w:rsidRPr="004924D6">
        <w:rPr>
          <w:rFonts w:ascii="Arial" w:hAnsi="Arial" w:cs="Arial"/>
          <w:i/>
          <w:iCs/>
          <w:sz w:val="22"/>
          <w:szCs w:val="22"/>
        </w:rPr>
        <w:t>this</w:t>
      </w:r>
      <w:proofErr w:type="gramEnd"/>
      <w:r w:rsidRPr="004924D6">
        <w:rPr>
          <w:rFonts w:ascii="Arial" w:hAnsi="Arial" w:cs="Arial"/>
          <w:i/>
          <w:iCs/>
          <w:sz w:val="22"/>
          <w:szCs w:val="22"/>
        </w:rPr>
        <w:t xml:space="preserve"> you will need to put them side-by-side. Look for differences between the ways in which you have used:</w:t>
      </w:r>
    </w:p>
    <w:p w:rsidR="002F4832" w:rsidRPr="004924D6" w:rsidRDefault="002F4832" w:rsidP="00AF4C16">
      <w:pPr>
        <w:pStyle w:val="TextoTesis"/>
        <w:numPr>
          <w:ilvl w:val="1"/>
          <w:numId w:val="8"/>
        </w:numPr>
        <w:tabs>
          <w:tab w:val="left" w:pos="1080"/>
          <w:tab w:val="left" w:pos="1440"/>
        </w:tabs>
        <w:ind w:left="1080"/>
        <w:rPr>
          <w:rFonts w:ascii="Arial" w:hAnsi="Arial" w:cs="Arial"/>
          <w:i/>
          <w:iCs/>
          <w:sz w:val="22"/>
          <w:szCs w:val="22"/>
        </w:rPr>
      </w:pPr>
      <w:r w:rsidRPr="004924D6">
        <w:rPr>
          <w:rFonts w:ascii="Arial" w:hAnsi="Arial" w:cs="Arial"/>
          <w:i/>
          <w:iCs/>
          <w:sz w:val="22"/>
          <w:szCs w:val="22"/>
        </w:rPr>
        <w:t>abbreviations</w:t>
      </w:r>
    </w:p>
    <w:p w:rsidR="002F4832" w:rsidRPr="004924D6" w:rsidRDefault="002F4832" w:rsidP="00AF4C16">
      <w:pPr>
        <w:pStyle w:val="TextoTesis"/>
        <w:numPr>
          <w:ilvl w:val="1"/>
          <w:numId w:val="8"/>
        </w:numPr>
        <w:tabs>
          <w:tab w:val="left" w:pos="1080"/>
          <w:tab w:val="left" w:pos="1440"/>
        </w:tabs>
        <w:ind w:left="1080"/>
        <w:rPr>
          <w:rFonts w:ascii="Arial" w:hAnsi="Arial" w:cs="Arial"/>
          <w:i/>
          <w:iCs/>
          <w:sz w:val="22"/>
          <w:szCs w:val="22"/>
        </w:rPr>
      </w:pPr>
      <w:r w:rsidRPr="004924D6">
        <w:rPr>
          <w:rFonts w:ascii="Arial" w:hAnsi="Arial" w:cs="Arial"/>
          <w:i/>
          <w:iCs/>
          <w:sz w:val="22"/>
          <w:szCs w:val="22"/>
        </w:rPr>
        <w:t>symbols</w:t>
      </w:r>
    </w:p>
    <w:p w:rsidR="002F4832" w:rsidRPr="004924D6" w:rsidRDefault="002F4832" w:rsidP="00AF4C16">
      <w:pPr>
        <w:pStyle w:val="TextoTesis"/>
        <w:numPr>
          <w:ilvl w:val="1"/>
          <w:numId w:val="8"/>
        </w:numPr>
        <w:tabs>
          <w:tab w:val="left" w:pos="1080"/>
          <w:tab w:val="left" w:pos="1440"/>
        </w:tabs>
        <w:ind w:left="1080"/>
        <w:rPr>
          <w:rFonts w:ascii="Arial" w:hAnsi="Arial" w:cs="Arial"/>
          <w:i/>
          <w:iCs/>
          <w:sz w:val="22"/>
          <w:szCs w:val="22"/>
        </w:rPr>
      </w:pPr>
      <w:r w:rsidRPr="004924D6">
        <w:rPr>
          <w:rFonts w:ascii="Arial" w:hAnsi="Arial" w:cs="Arial"/>
          <w:i/>
          <w:iCs/>
          <w:sz w:val="22"/>
          <w:szCs w:val="22"/>
        </w:rPr>
        <w:t>telegraphic language</w:t>
      </w:r>
    </w:p>
    <w:p w:rsidR="002F4832" w:rsidRPr="004924D6" w:rsidRDefault="002F4832" w:rsidP="00AF4C16">
      <w:pPr>
        <w:pStyle w:val="TextoTesis"/>
        <w:numPr>
          <w:ilvl w:val="1"/>
          <w:numId w:val="8"/>
        </w:numPr>
        <w:tabs>
          <w:tab w:val="left" w:pos="1080"/>
          <w:tab w:val="left" w:pos="1440"/>
        </w:tabs>
        <w:ind w:left="1080"/>
        <w:rPr>
          <w:rFonts w:ascii="Arial" w:hAnsi="Arial" w:cs="Arial"/>
          <w:i/>
          <w:iCs/>
          <w:sz w:val="22"/>
          <w:szCs w:val="22"/>
        </w:rPr>
      </w:pPr>
      <w:r w:rsidRPr="004924D6">
        <w:rPr>
          <w:rFonts w:ascii="Arial" w:hAnsi="Arial" w:cs="Arial"/>
          <w:i/>
          <w:iCs/>
          <w:sz w:val="22"/>
          <w:szCs w:val="22"/>
        </w:rPr>
        <w:t>spatial layout</w:t>
      </w:r>
    </w:p>
    <w:p w:rsidR="002F4832" w:rsidRPr="004924D6" w:rsidRDefault="002F4832" w:rsidP="00AF4C16">
      <w:pPr>
        <w:pStyle w:val="TextoTesis"/>
        <w:numPr>
          <w:ilvl w:val="1"/>
          <w:numId w:val="8"/>
        </w:numPr>
        <w:tabs>
          <w:tab w:val="left" w:pos="1080"/>
          <w:tab w:val="left" w:pos="1440"/>
        </w:tabs>
        <w:ind w:left="1080"/>
        <w:rPr>
          <w:rFonts w:ascii="Arial" w:hAnsi="Arial" w:cs="Arial"/>
          <w:i/>
          <w:iCs/>
          <w:sz w:val="22"/>
          <w:szCs w:val="22"/>
        </w:rPr>
      </w:pPr>
      <w:r w:rsidRPr="004924D6">
        <w:rPr>
          <w:rFonts w:ascii="Arial" w:hAnsi="Arial" w:cs="Arial"/>
          <w:i/>
          <w:iCs/>
          <w:sz w:val="22"/>
          <w:szCs w:val="22"/>
        </w:rPr>
        <w:t xml:space="preserve">emphasis </w:t>
      </w:r>
    </w:p>
    <w:p w:rsidR="00F34640" w:rsidRDefault="00F34640" w:rsidP="00AF4C16">
      <w:pPr>
        <w:pStyle w:val="TextoTesis"/>
        <w:rPr>
          <w:rFonts w:ascii="Arial" w:hAnsi="Arial" w:cs="Arial"/>
          <w:b/>
          <w:bCs/>
          <w:i/>
          <w:iCs/>
          <w:sz w:val="22"/>
          <w:szCs w:val="22"/>
        </w:rPr>
      </w:pPr>
    </w:p>
    <w:p w:rsidR="002F4832" w:rsidRPr="004924D6" w:rsidRDefault="002F4832" w:rsidP="00AF4C16">
      <w:pPr>
        <w:pStyle w:val="TextoTesis"/>
        <w:rPr>
          <w:rFonts w:ascii="Arial" w:hAnsi="Arial" w:cs="Arial"/>
          <w:b/>
          <w:bCs/>
          <w:i/>
          <w:iCs/>
          <w:sz w:val="22"/>
          <w:szCs w:val="22"/>
        </w:rPr>
      </w:pPr>
      <w:r w:rsidRPr="004924D6">
        <w:rPr>
          <w:rFonts w:ascii="Arial" w:hAnsi="Arial" w:cs="Arial"/>
          <w:b/>
          <w:bCs/>
          <w:i/>
          <w:iCs/>
          <w:sz w:val="22"/>
          <w:szCs w:val="22"/>
        </w:rPr>
        <w:t>Follow-up</w:t>
      </w:r>
    </w:p>
    <w:p w:rsidR="00E96D05" w:rsidRPr="004924D6" w:rsidRDefault="00E96D05" w:rsidP="00E96D05">
      <w:pPr>
        <w:pStyle w:val="TextoTesis"/>
        <w:tabs>
          <w:tab w:val="left" w:pos="0"/>
          <w:tab w:val="left" w:pos="1440"/>
        </w:tabs>
        <w:rPr>
          <w:rFonts w:ascii="Arial" w:hAnsi="Arial" w:cs="Arial"/>
          <w:i/>
          <w:iCs/>
          <w:sz w:val="22"/>
          <w:szCs w:val="22"/>
        </w:rPr>
      </w:pPr>
    </w:p>
    <w:p w:rsidR="002F4832" w:rsidRPr="004924D6" w:rsidRDefault="002F4832" w:rsidP="00AF4C16">
      <w:pPr>
        <w:pStyle w:val="TextoTesis"/>
        <w:numPr>
          <w:ilvl w:val="0"/>
          <w:numId w:val="17"/>
        </w:numPr>
        <w:rPr>
          <w:rFonts w:ascii="Arial" w:hAnsi="Arial" w:cs="Arial"/>
          <w:sz w:val="22"/>
          <w:szCs w:val="22"/>
        </w:rPr>
      </w:pPr>
      <w:r w:rsidRPr="004924D6">
        <w:rPr>
          <w:rFonts w:ascii="Arial" w:hAnsi="Arial" w:cs="Arial"/>
          <w:i/>
          <w:iCs/>
          <w:sz w:val="22"/>
          <w:szCs w:val="22"/>
        </w:rPr>
        <w:t xml:space="preserve">Write a one-paragraph summary of </w:t>
      </w:r>
      <w:r w:rsidR="004230F6" w:rsidRPr="004924D6">
        <w:rPr>
          <w:rFonts w:ascii="Arial" w:hAnsi="Arial" w:cs="Arial"/>
          <w:i/>
          <w:iCs/>
          <w:sz w:val="22"/>
          <w:szCs w:val="22"/>
        </w:rPr>
        <w:t xml:space="preserve">the video </w:t>
      </w:r>
      <w:proofErr w:type="gramStart"/>
      <w:r w:rsidR="004230F6" w:rsidRPr="004924D6">
        <w:rPr>
          <w:rFonts w:ascii="Arial" w:hAnsi="Arial" w:cs="Arial"/>
          <w:i/>
          <w:iCs/>
          <w:sz w:val="22"/>
          <w:szCs w:val="22"/>
        </w:rPr>
        <w:t>you’ve</w:t>
      </w:r>
      <w:proofErr w:type="gramEnd"/>
      <w:r w:rsidR="004230F6" w:rsidRPr="004924D6">
        <w:rPr>
          <w:rFonts w:ascii="Arial" w:hAnsi="Arial" w:cs="Arial"/>
          <w:i/>
          <w:iCs/>
          <w:sz w:val="22"/>
          <w:szCs w:val="22"/>
        </w:rPr>
        <w:t xml:space="preserve"> just watched</w:t>
      </w:r>
      <w:r w:rsidRPr="004924D6">
        <w:rPr>
          <w:rFonts w:ascii="Arial" w:hAnsi="Arial" w:cs="Arial"/>
          <w:i/>
          <w:iCs/>
          <w:sz w:val="22"/>
          <w:szCs w:val="22"/>
        </w:rPr>
        <w:t>. Use your notes to write it.</w:t>
      </w:r>
    </w:p>
    <w:sectPr w:rsidR="002F4832" w:rsidRPr="004924D6" w:rsidSect="00943984">
      <w:headerReference w:type="default" r:id="rId11"/>
      <w:pgSz w:w="11907" w:h="16840" w:code="9"/>
      <w:pgMar w:top="1134" w:right="1134" w:bottom="1134" w:left="1418"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9D4" w:rsidRDefault="00BF29D4">
      <w:r>
        <w:separator/>
      </w:r>
    </w:p>
  </w:endnote>
  <w:endnote w:type="continuationSeparator" w:id="0">
    <w:p w:rsidR="00BF29D4" w:rsidRDefault="00BF2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9D4" w:rsidRDefault="00BF29D4">
      <w:r>
        <w:separator/>
      </w:r>
    </w:p>
  </w:footnote>
  <w:footnote w:type="continuationSeparator" w:id="0">
    <w:p w:rsidR="00BF29D4" w:rsidRDefault="00BF29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D7D" w:rsidRPr="00E96D05" w:rsidRDefault="007F3D7D" w:rsidP="00E96D05">
    <w:pPr>
      <w:pStyle w:val="Encabezado"/>
      <w:jc w:val="right"/>
      <w:rPr>
        <w:rFonts w:ascii="Arial" w:hAnsi="Arial" w:cs="Arial"/>
        <w:sz w:val="18"/>
        <w:szCs w:val="18"/>
      </w:rPr>
    </w:pPr>
    <w:r w:rsidRPr="00E96D05">
      <w:rPr>
        <w:rFonts w:ascii="Arial" w:hAnsi="Arial" w:cs="Arial"/>
        <w:sz w:val="18"/>
        <w:szCs w:val="18"/>
      </w:rPr>
      <w:t xml:space="preserve">Page </w:t>
    </w:r>
    <w:r w:rsidR="009F362D" w:rsidRPr="00E96D05">
      <w:rPr>
        <w:rFonts w:ascii="Arial" w:hAnsi="Arial" w:cs="Arial"/>
        <w:sz w:val="18"/>
        <w:szCs w:val="18"/>
      </w:rPr>
      <w:fldChar w:fldCharType="begin"/>
    </w:r>
    <w:r w:rsidRPr="00E96D05">
      <w:rPr>
        <w:rFonts w:ascii="Arial" w:hAnsi="Arial" w:cs="Arial"/>
        <w:sz w:val="18"/>
        <w:szCs w:val="18"/>
      </w:rPr>
      <w:instrText xml:space="preserve"> PAGE </w:instrText>
    </w:r>
    <w:r w:rsidR="009F362D" w:rsidRPr="00E96D05">
      <w:rPr>
        <w:rFonts w:ascii="Arial" w:hAnsi="Arial" w:cs="Arial"/>
        <w:sz w:val="18"/>
        <w:szCs w:val="18"/>
      </w:rPr>
      <w:fldChar w:fldCharType="separate"/>
    </w:r>
    <w:r w:rsidR="00D8530D">
      <w:rPr>
        <w:rFonts w:ascii="Arial" w:hAnsi="Arial" w:cs="Arial"/>
        <w:noProof/>
        <w:sz w:val="18"/>
        <w:szCs w:val="18"/>
      </w:rPr>
      <w:t>4</w:t>
    </w:r>
    <w:r w:rsidR="009F362D" w:rsidRPr="00E96D05">
      <w:rPr>
        <w:rFonts w:ascii="Arial" w:hAnsi="Arial" w:cs="Arial"/>
        <w:sz w:val="18"/>
        <w:szCs w:val="18"/>
      </w:rPr>
      <w:fldChar w:fldCharType="end"/>
    </w:r>
    <w:r w:rsidRPr="00E96D05">
      <w:rPr>
        <w:rFonts w:ascii="Arial" w:hAnsi="Arial" w:cs="Arial"/>
        <w:sz w:val="18"/>
        <w:szCs w:val="18"/>
      </w:rPr>
      <w:t xml:space="preserve"> of </w:t>
    </w:r>
    <w:r w:rsidR="009F362D" w:rsidRPr="00E96D05">
      <w:rPr>
        <w:rFonts w:ascii="Arial" w:hAnsi="Arial" w:cs="Arial"/>
        <w:sz w:val="18"/>
        <w:szCs w:val="18"/>
      </w:rPr>
      <w:fldChar w:fldCharType="begin"/>
    </w:r>
    <w:r w:rsidRPr="00E96D05">
      <w:rPr>
        <w:rFonts w:ascii="Arial" w:hAnsi="Arial" w:cs="Arial"/>
        <w:sz w:val="18"/>
        <w:szCs w:val="18"/>
      </w:rPr>
      <w:instrText xml:space="preserve"> NUMPAGES </w:instrText>
    </w:r>
    <w:r w:rsidR="009F362D" w:rsidRPr="00E96D05">
      <w:rPr>
        <w:rFonts w:ascii="Arial" w:hAnsi="Arial" w:cs="Arial"/>
        <w:sz w:val="18"/>
        <w:szCs w:val="18"/>
      </w:rPr>
      <w:fldChar w:fldCharType="separate"/>
    </w:r>
    <w:r w:rsidR="00D8530D">
      <w:rPr>
        <w:rFonts w:ascii="Arial" w:hAnsi="Arial" w:cs="Arial"/>
        <w:noProof/>
        <w:sz w:val="18"/>
        <w:szCs w:val="18"/>
      </w:rPr>
      <w:t>5</w:t>
    </w:r>
    <w:r w:rsidR="009F362D" w:rsidRPr="00E96D05">
      <w:rPr>
        <w:rFonts w:ascii="Arial" w:hAnsi="Arial" w:cs="Arial"/>
        <w:sz w:val="18"/>
        <w:szCs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singleLevel"/>
    <w:tmpl w:val="00000004"/>
    <w:name w:val="WW8Num4"/>
    <w:lvl w:ilvl="0">
      <w:start w:val="1"/>
      <w:numFmt w:val="bullet"/>
      <w:lvlText w:val=""/>
      <w:lvlJc w:val="left"/>
      <w:pPr>
        <w:tabs>
          <w:tab w:val="num" w:pos="0"/>
        </w:tabs>
        <w:ind w:left="0" w:firstLine="0"/>
      </w:pPr>
      <w:rPr>
        <w:rFonts w:ascii="Symbol" w:hAnsi="Symbol"/>
      </w:rPr>
    </w:lvl>
  </w:abstractNum>
  <w:abstractNum w:abstractNumId="1">
    <w:nsid w:val="00000007"/>
    <w:multiLevelType w:val="multilevel"/>
    <w:tmpl w:val="00000007"/>
    <w:name w:val="WW8Num7"/>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0"/>
        </w:tabs>
        <w:ind w:left="0" w:firstLine="0"/>
      </w:pPr>
    </w:lvl>
    <w:lvl w:ilvl="2">
      <w:start w:val="1"/>
      <w:numFmt w:val="bullet"/>
      <w:lvlText w:val=""/>
      <w:lvlJc w:val="left"/>
      <w:pPr>
        <w:tabs>
          <w:tab w:val="num" w:pos="0"/>
        </w:tabs>
        <w:ind w:left="0" w:firstLine="0"/>
      </w:pPr>
      <w:rPr>
        <w:rFonts w:ascii="Wingdings" w:hAnsi="Wingdings"/>
      </w:rPr>
    </w:lvl>
    <w:lvl w:ilvl="3">
      <w:start w:val="1"/>
      <w:numFmt w:val="bullet"/>
      <w:lvlText w:val=""/>
      <w:lvlJc w:val="left"/>
      <w:pPr>
        <w:tabs>
          <w:tab w:val="num" w:pos="0"/>
        </w:tabs>
        <w:ind w:left="0" w:firstLine="0"/>
      </w:pPr>
      <w:rPr>
        <w:rFonts w:ascii="Symbol" w:hAnsi="Symbol"/>
      </w:rPr>
    </w:lvl>
    <w:lvl w:ilvl="4">
      <w:start w:val="1"/>
      <w:numFmt w:val="bullet"/>
      <w:lvlText w:val="o"/>
      <w:lvlJc w:val="left"/>
      <w:pPr>
        <w:tabs>
          <w:tab w:val="num" w:pos="0"/>
        </w:tabs>
        <w:ind w:left="0" w:firstLine="0"/>
      </w:pPr>
      <w:rPr>
        <w:rFonts w:ascii="Courier New" w:hAnsi="Courier New"/>
      </w:rPr>
    </w:lvl>
    <w:lvl w:ilvl="5">
      <w:start w:val="1"/>
      <w:numFmt w:val="bullet"/>
      <w:lvlText w:val=""/>
      <w:lvlJc w:val="left"/>
      <w:pPr>
        <w:tabs>
          <w:tab w:val="num" w:pos="0"/>
        </w:tabs>
        <w:ind w:left="0" w:firstLine="0"/>
      </w:pPr>
      <w:rPr>
        <w:rFonts w:ascii="Wingdings" w:hAnsi="Wingdings"/>
      </w:rPr>
    </w:lvl>
    <w:lvl w:ilvl="6">
      <w:start w:val="1"/>
      <w:numFmt w:val="bullet"/>
      <w:lvlText w:val=""/>
      <w:lvlJc w:val="left"/>
      <w:pPr>
        <w:tabs>
          <w:tab w:val="num" w:pos="0"/>
        </w:tabs>
        <w:ind w:left="0" w:firstLine="0"/>
      </w:pPr>
      <w:rPr>
        <w:rFonts w:ascii="Symbol" w:hAnsi="Symbol"/>
      </w:rPr>
    </w:lvl>
    <w:lvl w:ilvl="7">
      <w:start w:val="1"/>
      <w:numFmt w:val="bullet"/>
      <w:lvlText w:val="o"/>
      <w:lvlJc w:val="left"/>
      <w:pPr>
        <w:tabs>
          <w:tab w:val="num" w:pos="0"/>
        </w:tabs>
        <w:ind w:left="0" w:firstLine="0"/>
      </w:pPr>
      <w:rPr>
        <w:rFonts w:ascii="Courier New" w:hAnsi="Courier New"/>
      </w:rPr>
    </w:lvl>
    <w:lvl w:ilvl="8">
      <w:start w:val="1"/>
      <w:numFmt w:val="bullet"/>
      <w:lvlText w:val=""/>
      <w:lvlJc w:val="left"/>
      <w:pPr>
        <w:tabs>
          <w:tab w:val="num" w:pos="0"/>
        </w:tabs>
        <w:ind w:left="0" w:firstLine="0"/>
      </w:pPr>
      <w:rPr>
        <w:rFonts w:ascii="Wingdings" w:hAnsi="Wingdings"/>
      </w:rPr>
    </w:lvl>
  </w:abstractNum>
  <w:abstractNum w:abstractNumId="2">
    <w:nsid w:val="00000013"/>
    <w:multiLevelType w:val="singleLevel"/>
    <w:tmpl w:val="00000013"/>
    <w:lvl w:ilvl="0">
      <w:start w:val="1"/>
      <w:numFmt w:val="lowerLetter"/>
      <w:lvlText w:val="%1)"/>
      <w:lvlJc w:val="left"/>
      <w:pPr>
        <w:tabs>
          <w:tab w:val="num" w:pos="0"/>
        </w:tabs>
        <w:ind w:left="0" w:firstLine="0"/>
      </w:pPr>
    </w:lvl>
  </w:abstractNum>
  <w:abstractNum w:abstractNumId="3">
    <w:nsid w:val="00000015"/>
    <w:multiLevelType w:val="singleLevel"/>
    <w:tmpl w:val="00000015"/>
    <w:name w:val="WW8Num21"/>
    <w:lvl w:ilvl="0">
      <w:start w:val="1"/>
      <w:numFmt w:val="bullet"/>
      <w:lvlText w:val=""/>
      <w:lvlJc w:val="left"/>
      <w:pPr>
        <w:tabs>
          <w:tab w:val="num" w:pos="0"/>
        </w:tabs>
        <w:ind w:left="0" w:firstLine="0"/>
      </w:pPr>
      <w:rPr>
        <w:rFonts w:ascii="Symbol" w:hAnsi="Symbol"/>
      </w:rPr>
    </w:lvl>
  </w:abstractNum>
  <w:abstractNum w:abstractNumId="4">
    <w:nsid w:val="00000018"/>
    <w:multiLevelType w:val="singleLevel"/>
    <w:tmpl w:val="00000018"/>
    <w:name w:val="WW8Num24"/>
    <w:lvl w:ilvl="0">
      <w:start w:val="1"/>
      <w:numFmt w:val="bullet"/>
      <w:lvlText w:val=""/>
      <w:lvlJc w:val="left"/>
      <w:pPr>
        <w:tabs>
          <w:tab w:val="num" w:pos="0"/>
        </w:tabs>
        <w:ind w:left="0" w:firstLine="0"/>
      </w:pPr>
      <w:rPr>
        <w:rFonts w:ascii="Symbol" w:hAnsi="Symbol"/>
      </w:rPr>
    </w:lvl>
  </w:abstractNum>
  <w:abstractNum w:abstractNumId="5">
    <w:nsid w:val="00000019"/>
    <w:multiLevelType w:val="singleLevel"/>
    <w:tmpl w:val="00000019"/>
    <w:name w:val="WW8Num25"/>
    <w:lvl w:ilvl="0">
      <w:start w:val="1"/>
      <w:numFmt w:val="bullet"/>
      <w:lvlText w:val=""/>
      <w:lvlJc w:val="left"/>
      <w:pPr>
        <w:tabs>
          <w:tab w:val="num" w:pos="0"/>
        </w:tabs>
        <w:ind w:left="0" w:firstLine="0"/>
      </w:pPr>
      <w:rPr>
        <w:rFonts w:ascii="Symbol" w:hAnsi="Symbol"/>
      </w:rPr>
    </w:lvl>
  </w:abstractNum>
  <w:abstractNum w:abstractNumId="6">
    <w:nsid w:val="0000001B"/>
    <w:multiLevelType w:val="singleLevel"/>
    <w:tmpl w:val="0000001B"/>
    <w:name w:val="WW8Num27"/>
    <w:lvl w:ilvl="0">
      <w:start w:val="1"/>
      <w:numFmt w:val="decimal"/>
      <w:lvlText w:val="%1."/>
      <w:lvlJc w:val="left"/>
      <w:pPr>
        <w:tabs>
          <w:tab w:val="num" w:pos="0"/>
        </w:tabs>
        <w:ind w:left="0" w:firstLine="0"/>
      </w:pPr>
    </w:lvl>
  </w:abstractNum>
  <w:abstractNum w:abstractNumId="7">
    <w:nsid w:val="0000001F"/>
    <w:multiLevelType w:val="singleLevel"/>
    <w:tmpl w:val="0000001F"/>
    <w:name w:val="WW8Num31"/>
    <w:lvl w:ilvl="0">
      <w:start w:val="1"/>
      <w:numFmt w:val="bullet"/>
      <w:lvlText w:val=""/>
      <w:lvlJc w:val="left"/>
      <w:pPr>
        <w:tabs>
          <w:tab w:val="num" w:pos="0"/>
        </w:tabs>
        <w:ind w:left="0" w:firstLine="0"/>
      </w:pPr>
      <w:rPr>
        <w:rFonts w:ascii="Symbol" w:hAnsi="Symbol"/>
      </w:rPr>
    </w:lvl>
  </w:abstractNum>
  <w:abstractNum w:abstractNumId="8">
    <w:nsid w:val="00000027"/>
    <w:multiLevelType w:val="multilevel"/>
    <w:tmpl w:val="00000027"/>
    <w:name w:val="WW8Num39"/>
    <w:lvl w:ilvl="0">
      <w:start w:val="1"/>
      <w:numFmt w:val="lowerLetter"/>
      <w:lvlText w:val="%1)"/>
      <w:lvlJc w:val="left"/>
      <w:pPr>
        <w:tabs>
          <w:tab w:val="num" w:pos="0"/>
        </w:tabs>
        <w:ind w:left="0" w:firstLine="0"/>
      </w:pPr>
    </w:lvl>
    <w:lvl w:ilvl="1">
      <w:start w:val="1"/>
      <w:numFmt w:val="bullet"/>
      <w:lvlText w:val=""/>
      <w:lvlJc w:val="left"/>
      <w:pPr>
        <w:tabs>
          <w:tab w:val="num" w:pos="0"/>
        </w:tabs>
        <w:ind w:left="0" w:firstLine="0"/>
      </w:pPr>
      <w:rPr>
        <w:rFonts w:ascii="Symbol" w:hAnsi="Symbol"/>
      </w:r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9">
    <w:nsid w:val="00000033"/>
    <w:multiLevelType w:val="singleLevel"/>
    <w:tmpl w:val="00000033"/>
    <w:name w:val="WW8Num51"/>
    <w:lvl w:ilvl="0">
      <w:start w:val="1"/>
      <w:numFmt w:val="bullet"/>
      <w:lvlText w:val=""/>
      <w:lvlJc w:val="left"/>
      <w:pPr>
        <w:tabs>
          <w:tab w:val="num" w:pos="0"/>
        </w:tabs>
        <w:ind w:left="0" w:firstLine="0"/>
      </w:pPr>
      <w:rPr>
        <w:rFonts w:ascii="Symbol" w:hAnsi="Symbol"/>
      </w:rPr>
    </w:lvl>
  </w:abstractNum>
  <w:abstractNum w:abstractNumId="10">
    <w:nsid w:val="00000036"/>
    <w:multiLevelType w:val="multilevel"/>
    <w:tmpl w:val="00000036"/>
    <w:name w:val="WW8Num54"/>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1">
    <w:nsid w:val="00000037"/>
    <w:multiLevelType w:val="multilevel"/>
    <w:tmpl w:val="00000037"/>
    <w:name w:val="WW8Num55"/>
    <w:lvl w:ilvl="0">
      <w:start w:val="1"/>
      <w:numFmt w:val="bullet"/>
      <w:lvlText w:val="●"/>
      <w:lvlJc w:val="left"/>
      <w:pPr>
        <w:tabs>
          <w:tab w:val="num" w:pos="0"/>
        </w:tabs>
        <w:ind w:left="0" w:firstLine="0"/>
      </w:pPr>
      <w:rPr>
        <w:rFonts w:ascii="StarSymbol" w:hAnsi="StarSymbol" w:cs="StarSymbol"/>
        <w:sz w:val="18"/>
        <w:szCs w:val="18"/>
      </w:rPr>
    </w:lvl>
    <w:lvl w:ilvl="1">
      <w:start w:val="1"/>
      <w:numFmt w:val="bullet"/>
      <w:lvlText w:val=""/>
      <w:lvlJc w:val="left"/>
      <w:pPr>
        <w:tabs>
          <w:tab w:val="num" w:pos="0"/>
        </w:tabs>
        <w:ind w:left="0" w:firstLine="0"/>
      </w:pPr>
      <w:rPr>
        <w:rFonts w:ascii="Wingdings 2" w:hAnsi="Wingdings 2" w:cs="StarSymbol"/>
        <w:sz w:val="18"/>
        <w:szCs w:val="18"/>
      </w:rPr>
    </w:lvl>
    <w:lvl w:ilvl="2">
      <w:start w:val="1"/>
      <w:numFmt w:val="bullet"/>
      <w:lvlText w:val="■"/>
      <w:lvlJc w:val="left"/>
      <w:pPr>
        <w:tabs>
          <w:tab w:val="num" w:pos="0"/>
        </w:tabs>
        <w:ind w:left="0" w:firstLine="0"/>
      </w:pPr>
      <w:rPr>
        <w:rFonts w:ascii="StarSymbol" w:hAnsi="StarSymbol" w:cs="StarSymbol"/>
        <w:sz w:val="18"/>
        <w:szCs w:val="18"/>
      </w:rPr>
    </w:lvl>
    <w:lvl w:ilvl="3">
      <w:start w:val="1"/>
      <w:numFmt w:val="bullet"/>
      <w:lvlText w:val="●"/>
      <w:lvlJc w:val="left"/>
      <w:pPr>
        <w:tabs>
          <w:tab w:val="num" w:pos="0"/>
        </w:tabs>
        <w:ind w:left="0" w:firstLine="0"/>
      </w:pPr>
      <w:rPr>
        <w:rFonts w:ascii="StarSymbol" w:hAnsi="StarSymbol" w:cs="StarSymbol"/>
        <w:sz w:val="18"/>
        <w:szCs w:val="18"/>
      </w:rPr>
    </w:lvl>
    <w:lvl w:ilvl="4">
      <w:start w:val="1"/>
      <w:numFmt w:val="bullet"/>
      <w:lvlText w:val=""/>
      <w:lvlJc w:val="left"/>
      <w:pPr>
        <w:tabs>
          <w:tab w:val="num" w:pos="0"/>
        </w:tabs>
        <w:ind w:left="0" w:firstLine="0"/>
      </w:pPr>
      <w:rPr>
        <w:rFonts w:ascii="Wingdings 2" w:hAnsi="Wingdings 2" w:cs="StarSymbol"/>
        <w:sz w:val="18"/>
        <w:szCs w:val="18"/>
      </w:rPr>
    </w:lvl>
    <w:lvl w:ilvl="5">
      <w:start w:val="1"/>
      <w:numFmt w:val="bullet"/>
      <w:lvlText w:val="■"/>
      <w:lvlJc w:val="left"/>
      <w:pPr>
        <w:tabs>
          <w:tab w:val="num" w:pos="0"/>
        </w:tabs>
        <w:ind w:left="0" w:firstLine="0"/>
      </w:pPr>
      <w:rPr>
        <w:rFonts w:ascii="StarSymbol" w:hAnsi="StarSymbol" w:cs="StarSymbol"/>
        <w:sz w:val="18"/>
        <w:szCs w:val="18"/>
      </w:rPr>
    </w:lvl>
    <w:lvl w:ilvl="6">
      <w:start w:val="1"/>
      <w:numFmt w:val="bullet"/>
      <w:lvlText w:val="●"/>
      <w:lvlJc w:val="left"/>
      <w:pPr>
        <w:tabs>
          <w:tab w:val="num" w:pos="0"/>
        </w:tabs>
        <w:ind w:left="0" w:firstLine="0"/>
      </w:pPr>
      <w:rPr>
        <w:rFonts w:ascii="StarSymbol" w:hAnsi="StarSymbol" w:cs="StarSymbol"/>
        <w:sz w:val="18"/>
        <w:szCs w:val="18"/>
      </w:rPr>
    </w:lvl>
    <w:lvl w:ilvl="7">
      <w:start w:val="1"/>
      <w:numFmt w:val="bullet"/>
      <w:lvlText w:val=""/>
      <w:lvlJc w:val="left"/>
      <w:pPr>
        <w:tabs>
          <w:tab w:val="num" w:pos="0"/>
        </w:tabs>
        <w:ind w:left="0" w:firstLine="0"/>
      </w:pPr>
      <w:rPr>
        <w:rFonts w:ascii="Wingdings 2" w:hAnsi="Wingdings 2" w:cs="StarSymbol"/>
        <w:sz w:val="18"/>
        <w:szCs w:val="18"/>
      </w:rPr>
    </w:lvl>
    <w:lvl w:ilvl="8">
      <w:start w:val="1"/>
      <w:numFmt w:val="bullet"/>
      <w:lvlText w:val="■"/>
      <w:lvlJc w:val="left"/>
      <w:pPr>
        <w:tabs>
          <w:tab w:val="num" w:pos="0"/>
        </w:tabs>
        <w:ind w:left="0" w:firstLine="0"/>
      </w:pPr>
      <w:rPr>
        <w:rFonts w:ascii="StarSymbol" w:hAnsi="StarSymbol" w:cs="StarSymbol"/>
        <w:sz w:val="18"/>
        <w:szCs w:val="18"/>
      </w:rPr>
    </w:lvl>
  </w:abstractNum>
  <w:abstractNum w:abstractNumId="12">
    <w:nsid w:val="00000038"/>
    <w:multiLevelType w:val="multilevel"/>
    <w:tmpl w:val="00000038"/>
    <w:name w:val="WW8Num56"/>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3">
    <w:nsid w:val="00000039"/>
    <w:multiLevelType w:val="multilevel"/>
    <w:tmpl w:val="00000039"/>
    <w:name w:val="WW8Num57"/>
    <w:lvl w:ilvl="0">
      <w:start w:val="1"/>
      <w:numFmt w:val="bullet"/>
      <w:lvlText w:val="●"/>
      <w:lvlJc w:val="left"/>
      <w:pPr>
        <w:tabs>
          <w:tab w:val="num" w:pos="0"/>
        </w:tabs>
        <w:ind w:left="0" w:firstLine="0"/>
      </w:pPr>
      <w:rPr>
        <w:rFonts w:ascii="StarSymbol" w:hAnsi="StarSymbol"/>
      </w:rPr>
    </w:lvl>
    <w:lvl w:ilvl="1">
      <w:start w:val="1"/>
      <w:numFmt w:val="bullet"/>
      <w:lvlText w:val=""/>
      <w:lvlJc w:val="left"/>
      <w:pPr>
        <w:tabs>
          <w:tab w:val="num" w:pos="0"/>
        </w:tabs>
        <w:ind w:left="0" w:firstLine="0"/>
      </w:pPr>
      <w:rPr>
        <w:rFonts w:ascii="Wingdings 2" w:hAnsi="Wingdings 2"/>
      </w:rPr>
    </w:lvl>
    <w:lvl w:ilvl="2">
      <w:start w:val="1"/>
      <w:numFmt w:val="bullet"/>
      <w:lvlText w:val="■"/>
      <w:lvlJc w:val="left"/>
      <w:pPr>
        <w:tabs>
          <w:tab w:val="num" w:pos="0"/>
        </w:tabs>
        <w:ind w:left="0" w:firstLine="0"/>
      </w:pPr>
      <w:rPr>
        <w:rFonts w:ascii="StarSymbol" w:hAnsi="StarSymbol"/>
      </w:rPr>
    </w:lvl>
    <w:lvl w:ilvl="3">
      <w:start w:val="1"/>
      <w:numFmt w:val="bullet"/>
      <w:lvlText w:val="●"/>
      <w:lvlJc w:val="left"/>
      <w:pPr>
        <w:tabs>
          <w:tab w:val="num" w:pos="0"/>
        </w:tabs>
        <w:ind w:left="0" w:firstLine="0"/>
      </w:pPr>
      <w:rPr>
        <w:rFonts w:ascii="StarSymbol" w:hAnsi="StarSymbol"/>
      </w:rPr>
    </w:lvl>
    <w:lvl w:ilvl="4">
      <w:start w:val="1"/>
      <w:numFmt w:val="bullet"/>
      <w:lvlText w:val=""/>
      <w:lvlJc w:val="left"/>
      <w:pPr>
        <w:tabs>
          <w:tab w:val="num" w:pos="0"/>
        </w:tabs>
        <w:ind w:left="0" w:firstLine="0"/>
      </w:pPr>
      <w:rPr>
        <w:rFonts w:ascii="Wingdings 2" w:hAnsi="Wingdings 2"/>
      </w:rPr>
    </w:lvl>
    <w:lvl w:ilvl="5">
      <w:start w:val="1"/>
      <w:numFmt w:val="bullet"/>
      <w:lvlText w:val="■"/>
      <w:lvlJc w:val="left"/>
      <w:pPr>
        <w:tabs>
          <w:tab w:val="num" w:pos="0"/>
        </w:tabs>
        <w:ind w:left="0" w:firstLine="0"/>
      </w:pPr>
      <w:rPr>
        <w:rFonts w:ascii="StarSymbol" w:hAnsi="StarSymbol"/>
      </w:rPr>
    </w:lvl>
    <w:lvl w:ilvl="6">
      <w:start w:val="1"/>
      <w:numFmt w:val="bullet"/>
      <w:lvlText w:val="●"/>
      <w:lvlJc w:val="left"/>
      <w:pPr>
        <w:tabs>
          <w:tab w:val="num" w:pos="0"/>
        </w:tabs>
        <w:ind w:left="0" w:firstLine="0"/>
      </w:pPr>
      <w:rPr>
        <w:rFonts w:ascii="StarSymbol" w:hAnsi="StarSymbol"/>
      </w:rPr>
    </w:lvl>
    <w:lvl w:ilvl="7">
      <w:start w:val="1"/>
      <w:numFmt w:val="bullet"/>
      <w:lvlText w:val=""/>
      <w:lvlJc w:val="left"/>
      <w:pPr>
        <w:tabs>
          <w:tab w:val="num" w:pos="0"/>
        </w:tabs>
        <w:ind w:left="0" w:firstLine="0"/>
      </w:pPr>
      <w:rPr>
        <w:rFonts w:ascii="Wingdings 2" w:hAnsi="Wingdings 2"/>
      </w:rPr>
    </w:lvl>
    <w:lvl w:ilvl="8">
      <w:start w:val="1"/>
      <w:numFmt w:val="bullet"/>
      <w:lvlText w:val="■"/>
      <w:lvlJc w:val="left"/>
      <w:pPr>
        <w:tabs>
          <w:tab w:val="num" w:pos="0"/>
        </w:tabs>
        <w:ind w:left="0" w:firstLine="0"/>
      </w:pPr>
      <w:rPr>
        <w:rFonts w:ascii="StarSymbol" w:hAnsi="StarSymbol"/>
      </w:rPr>
    </w:lvl>
  </w:abstractNum>
  <w:abstractNum w:abstractNumId="14">
    <w:nsid w:val="096D4FBF"/>
    <w:multiLevelType w:val="hybridMultilevel"/>
    <w:tmpl w:val="4686E43C"/>
    <w:lvl w:ilvl="0" w:tplc="040A0017">
      <w:start w:val="1"/>
      <w:numFmt w:val="lowerLetter"/>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5">
    <w:nsid w:val="0F4A4437"/>
    <w:multiLevelType w:val="hybridMultilevel"/>
    <w:tmpl w:val="5E429142"/>
    <w:lvl w:ilvl="0" w:tplc="0C0A0017">
      <w:start w:val="1"/>
      <w:numFmt w:val="lowerLetter"/>
      <w:lvlText w:val="%1)"/>
      <w:lvlJc w:val="left"/>
      <w:pPr>
        <w:ind w:left="1440" w:hanging="360"/>
      </w:p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nsid w:val="11B87998"/>
    <w:multiLevelType w:val="hybridMultilevel"/>
    <w:tmpl w:val="85022F3E"/>
    <w:lvl w:ilvl="0" w:tplc="C5C0CDA4">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7">
    <w:nsid w:val="147D2AB9"/>
    <w:multiLevelType w:val="hybridMultilevel"/>
    <w:tmpl w:val="5E9C0DB8"/>
    <w:lvl w:ilvl="0" w:tplc="EB28E798">
      <w:start w:val="1"/>
      <w:numFmt w:val="upp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8">
    <w:nsid w:val="170D7A25"/>
    <w:multiLevelType w:val="hybridMultilevel"/>
    <w:tmpl w:val="98FC851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nsid w:val="1F2576E2"/>
    <w:multiLevelType w:val="hybridMultilevel"/>
    <w:tmpl w:val="C726B14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1F4A1D6D"/>
    <w:multiLevelType w:val="hybridMultilevel"/>
    <w:tmpl w:val="287EF43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981620B"/>
    <w:multiLevelType w:val="hybridMultilevel"/>
    <w:tmpl w:val="0D0AA554"/>
    <w:lvl w:ilvl="0" w:tplc="2C0A000F">
      <w:start w:val="1"/>
      <w:numFmt w:val="decimal"/>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2">
    <w:nsid w:val="2A3E3EEC"/>
    <w:multiLevelType w:val="hybridMultilevel"/>
    <w:tmpl w:val="521A1A44"/>
    <w:lvl w:ilvl="0" w:tplc="0C0A000F">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3">
    <w:nsid w:val="2CE3422A"/>
    <w:multiLevelType w:val="hybridMultilevel"/>
    <w:tmpl w:val="8A02E4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EEB1B9A"/>
    <w:multiLevelType w:val="hybridMultilevel"/>
    <w:tmpl w:val="3DE264E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36C2624C"/>
    <w:multiLevelType w:val="hybridMultilevel"/>
    <w:tmpl w:val="C726B14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3C3F6D66"/>
    <w:multiLevelType w:val="hybridMultilevel"/>
    <w:tmpl w:val="7540B60C"/>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7">
    <w:nsid w:val="3E865BF3"/>
    <w:multiLevelType w:val="hybridMultilevel"/>
    <w:tmpl w:val="04D2329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nsid w:val="53B17E69"/>
    <w:multiLevelType w:val="hybridMultilevel"/>
    <w:tmpl w:val="C726B14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56C5FFC"/>
    <w:multiLevelType w:val="hybridMultilevel"/>
    <w:tmpl w:val="287EF43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662287D"/>
    <w:multiLevelType w:val="hybridMultilevel"/>
    <w:tmpl w:val="BA26F890"/>
    <w:lvl w:ilvl="0" w:tplc="9AB0C0BE">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nsid w:val="585C1CA7"/>
    <w:multiLevelType w:val="hybridMultilevel"/>
    <w:tmpl w:val="D1D2E14E"/>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2">
    <w:nsid w:val="62E53843"/>
    <w:multiLevelType w:val="hybridMultilevel"/>
    <w:tmpl w:val="C726B14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D6B63D1"/>
    <w:multiLevelType w:val="hybridMultilevel"/>
    <w:tmpl w:val="0FD83A18"/>
    <w:lvl w:ilvl="0" w:tplc="0C0A0017">
      <w:start w:val="1"/>
      <w:numFmt w:val="lowerLetter"/>
      <w:lvlText w:val="%1)"/>
      <w:lvlJc w:val="left"/>
      <w:pPr>
        <w:ind w:left="720" w:hanging="360"/>
      </w:pPr>
    </w:lvl>
    <w:lvl w:ilvl="1" w:tplc="150E240E">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13A0D5F"/>
    <w:multiLevelType w:val="hybridMultilevel"/>
    <w:tmpl w:val="504A8DF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714778D5"/>
    <w:multiLevelType w:val="hybridMultilevel"/>
    <w:tmpl w:val="ACD011EE"/>
    <w:lvl w:ilvl="0" w:tplc="0C0A000F">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6">
    <w:nsid w:val="74B80A55"/>
    <w:multiLevelType w:val="hybridMultilevel"/>
    <w:tmpl w:val="2416E0B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26"/>
  </w:num>
  <w:num w:numId="15">
    <w:abstractNumId w:val="35"/>
  </w:num>
  <w:num w:numId="16">
    <w:abstractNumId w:val="22"/>
  </w:num>
  <w:num w:numId="17">
    <w:abstractNumId w:val="14"/>
  </w:num>
  <w:num w:numId="18">
    <w:abstractNumId w:val="27"/>
  </w:num>
  <w:num w:numId="19">
    <w:abstractNumId w:val="18"/>
  </w:num>
  <w:num w:numId="20">
    <w:abstractNumId w:val="16"/>
  </w:num>
  <w:num w:numId="21">
    <w:abstractNumId w:val="21"/>
  </w:num>
  <w:num w:numId="22">
    <w:abstractNumId w:val="17"/>
  </w:num>
  <w:num w:numId="23">
    <w:abstractNumId w:val="30"/>
  </w:num>
  <w:num w:numId="24">
    <w:abstractNumId w:val="33"/>
  </w:num>
  <w:num w:numId="25">
    <w:abstractNumId w:val="28"/>
  </w:num>
  <w:num w:numId="26">
    <w:abstractNumId w:val="15"/>
  </w:num>
  <w:num w:numId="27">
    <w:abstractNumId w:val="36"/>
  </w:num>
  <w:num w:numId="28">
    <w:abstractNumId w:val="32"/>
  </w:num>
  <w:num w:numId="29">
    <w:abstractNumId w:val="19"/>
  </w:num>
  <w:num w:numId="30">
    <w:abstractNumId w:val="20"/>
  </w:num>
  <w:num w:numId="31">
    <w:abstractNumId w:val="0"/>
  </w:num>
  <w:num w:numId="32">
    <w:abstractNumId w:val="23"/>
  </w:num>
  <w:num w:numId="33">
    <w:abstractNumId w:val="34"/>
  </w:num>
  <w:num w:numId="34">
    <w:abstractNumId w:val="25"/>
  </w:num>
  <w:num w:numId="35">
    <w:abstractNumId w:val="24"/>
  </w:num>
  <w:num w:numId="36">
    <w:abstractNumId w:val="29"/>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832"/>
    <w:rsid w:val="00024B05"/>
    <w:rsid w:val="000F7E58"/>
    <w:rsid w:val="00105FEF"/>
    <w:rsid w:val="00113F33"/>
    <w:rsid w:val="00117011"/>
    <w:rsid w:val="001630B0"/>
    <w:rsid w:val="0017747C"/>
    <w:rsid w:val="001D7DEA"/>
    <w:rsid w:val="002337A6"/>
    <w:rsid w:val="00250B2A"/>
    <w:rsid w:val="00254C61"/>
    <w:rsid w:val="00285C6F"/>
    <w:rsid w:val="002C7E39"/>
    <w:rsid w:val="002E0000"/>
    <w:rsid w:val="002F16DE"/>
    <w:rsid w:val="002F4832"/>
    <w:rsid w:val="00315015"/>
    <w:rsid w:val="00315566"/>
    <w:rsid w:val="00397FDF"/>
    <w:rsid w:val="003E69AF"/>
    <w:rsid w:val="004230F6"/>
    <w:rsid w:val="004573F4"/>
    <w:rsid w:val="004924D6"/>
    <w:rsid w:val="004A44F8"/>
    <w:rsid w:val="00505F01"/>
    <w:rsid w:val="00524F8E"/>
    <w:rsid w:val="00525587"/>
    <w:rsid w:val="005410A7"/>
    <w:rsid w:val="00577AAC"/>
    <w:rsid w:val="0058615B"/>
    <w:rsid w:val="005B0DE5"/>
    <w:rsid w:val="005B1518"/>
    <w:rsid w:val="005B2D97"/>
    <w:rsid w:val="0061686A"/>
    <w:rsid w:val="00621625"/>
    <w:rsid w:val="0063007D"/>
    <w:rsid w:val="006334FA"/>
    <w:rsid w:val="006645F9"/>
    <w:rsid w:val="00664D57"/>
    <w:rsid w:val="006A3287"/>
    <w:rsid w:val="00727C49"/>
    <w:rsid w:val="00761BB0"/>
    <w:rsid w:val="007C05E9"/>
    <w:rsid w:val="007C0E11"/>
    <w:rsid w:val="007F3D7D"/>
    <w:rsid w:val="007F52CE"/>
    <w:rsid w:val="00825657"/>
    <w:rsid w:val="009346DD"/>
    <w:rsid w:val="00936CA3"/>
    <w:rsid w:val="0093752F"/>
    <w:rsid w:val="00943984"/>
    <w:rsid w:val="009F362D"/>
    <w:rsid w:val="00A32365"/>
    <w:rsid w:val="00A85D48"/>
    <w:rsid w:val="00A9365B"/>
    <w:rsid w:val="00AD7AFE"/>
    <w:rsid w:val="00AE1896"/>
    <w:rsid w:val="00AF4C16"/>
    <w:rsid w:val="00B076D1"/>
    <w:rsid w:val="00B35650"/>
    <w:rsid w:val="00BD7393"/>
    <w:rsid w:val="00BE285D"/>
    <w:rsid w:val="00BF29D4"/>
    <w:rsid w:val="00BF7B52"/>
    <w:rsid w:val="00C17CE9"/>
    <w:rsid w:val="00CD07C0"/>
    <w:rsid w:val="00D00B35"/>
    <w:rsid w:val="00D1639E"/>
    <w:rsid w:val="00D80602"/>
    <w:rsid w:val="00D82FDE"/>
    <w:rsid w:val="00D8530D"/>
    <w:rsid w:val="00DA27F4"/>
    <w:rsid w:val="00DE4585"/>
    <w:rsid w:val="00E4018D"/>
    <w:rsid w:val="00E50361"/>
    <w:rsid w:val="00E812D1"/>
    <w:rsid w:val="00E96D05"/>
    <w:rsid w:val="00EC7CF4"/>
    <w:rsid w:val="00EF653B"/>
    <w:rsid w:val="00F34640"/>
    <w:rsid w:val="00F81A93"/>
    <w:rsid w:val="00FD1A7B"/>
    <w:rsid w:val="00FE5B3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7C20150-53B8-4E32-94A5-C93B1A52E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4F8E"/>
    <w:pPr>
      <w:suppressAutoHyphens/>
    </w:pPr>
    <w:rPr>
      <w:sz w:val="24"/>
      <w:szCs w:val="24"/>
      <w:lang w:val="en-GB" w:eastAsia="ar-SA"/>
    </w:rPr>
  </w:style>
  <w:style w:type="paragraph" w:styleId="Ttulo1">
    <w:name w:val="heading 1"/>
    <w:basedOn w:val="Normal"/>
    <w:next w:val="Normal"/>
    <w:qFormat/>
    <w:rsid w:val="002F4832"/>
    <w:pPr>
      <w:keepNext/>
      <w:spacing w:before="240" w:after="60"/>
      <w:outlineLvl w:val="0"/>
    </w:pPr>
    <w:rPr>
      <w:rFonts w:ascii="Arial" w:hAnsi="Arial" w:cs="Arial"/>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Tesis">
    <w:name w:val="Texto Tesis"/>
    <w:basedOn w:val="Textoindependiente"/>
    <w:rsid w:val="002F4832"/>
    <w:pPr>
      <w:spacing w:after="0"/>
      <w:jc w:val="both"/>
    </w:pPr>
  </w:style>
  <w:style w:type="paragraph" w:customStyle="1" w:styleId="Ttulo1StudentsNotes">
    <w:name w:val="Título 1 Students`Notes"/>
    <w:basedOn w:val="Ttulo1"/>
    <w:rsid w:val="002F4832"/>
    <w:pPr>
      <w:spacing w:before="0" w:after="0"/>
      <w:jc w:val="center"/>
    </w:pPr>
    <w:rPr>
      <w:kern w:val="0"/>
      <w:sz w:val="24"/>
      <w:szCs w:val="24"/>
    </w:rPr>
  </w:style>
  <w:style w:type="paragraph" w:styleId="Textoindependiente">
    <w:name w:val="Body Text"/>
    <w:basedOn w:val="Normal"/>
    <w:rsid w:val="002F4832"/>
    <w:pPr>
      <w:spacing w:after="120"/>
    </w:pPr>
  </w:style>
  <w:style w:type="paragraph" w:styleId="Encabezado">
    <w:name w:val="header"/>
    <w:basedOn w:val="Normal"/>
    <w:rsid w:val="00E96D05"/>
    <w:pPr>
      <w:tabs>
        <w:tab w:val="center" w:pos="4252"/>
        <w:tab w:val="right" w:pos="8504"/>
      </w:tabs>
    </w:pPr>
  </w:style>
  <w:style w:type="paragraph" w:styleId="Piedepgina">
    <w:name w:val="footer"/>
    <w:basedOn w:val="Normal"/>
    <w:rsid w:val="00E96D05"/>
    <w:pPr>
      <w:tabs>
        <w:tab w:val="center" w:pos="4252"/>
        <w:tab w:val="right" w:pos="8504"/>
      </w:tabs>
    </w:pPr>
  </w:style>
  <w:style w:type="paragraph" w:styleId="Textodeglobo">
    <w:name w:val="Balloon Text"/>
    <w:basedOn w:val="Normal"/>
    <w:link w:val="TextodegloboCar"/>
    <w:rsid w:val="00BF7B52"/>
    <w:rPr>
      <w:rFonts w:ascii="Tahoma" w:hAnsi="Tahoma" w:cs="Tahoma"/>
      <w:sz w:val="16"/>
      <w:szCs w:val="16"/>
    </w:rPr>
  </w:style>
  <w:style w:type="character" w:customStyle="1" w:styleId="TextodegloboCar">
    <w:name w:val="Texto de globo Car"/>
    <w:basedOn w:val="Fuentedeprrafopredeter"/>
    <w:link w:val="Textodeglobo"/>
    <w:rsid w:val="00BF7B52"/>
    <w:rPr>
      <w:rFonts w:ascii="Tahoma" w:hAnsi="Tahoma" w:cs="Tahoma"/>
      <w:sz w:val="16"/>
      <w:szCs w:val="16"/>
      <w:lang w:val="en-GB" w:eastAsia="ar-SA"/>
    </w:rPr>
  </w:style>
  <w:style w:type="table" w:styleId="Tablaconcuadrcula">
    <w:name w:val="Table Grid"/>
    <w:basedOn w:val="Tablanormal"/>
    <w:rsid w:val="00CD07C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oennegrita">
    <w:name w:val="Strong"/>
    <w:basedOn w:val="Fuentedeprrafopredeter"/>
    <w:uiPriority w:val="22"/>
    <w:qFormat/>
    <w:rsid w:val="00AE1896"/>
    <w:rPr>
      <w:b/>
      <w:bCs/>
    </w:rPr>
  </w:style>
  <w:style w:type="paragraph" w:styleId="NormalWeb">
    <w:name w:val="Normal (Web)"/>
    <w:basedOn w:val="Normal"/>
    <w:uiPriority w:val="99"/>
    <w:unhideWhenUsed/>
    <w:rsid w:val="00AE1896"/>
    <w:pPr>
      <w:suppressAutoHyphens w:val="0"/>
      <w:spacing w:before="100" w:beforeAutospacing="1" w:after="100" w:afterAutospacing="1"/>
    </w:pPr>
    <w:rPr>
      <w:lang w:val="es-AR" w:eastAsia="es-AR"/>
    </w:rPr>
  </w:style>
  <w:style w:type="character" w:styleId="Hipervnculo">
    <w:name w:val="Hyperlink"/>
    <w:basedOn w:val="Fuentedeprrafopredeter"/>
    <w:uiPriority w:val="99"/>
    <w:unhideWhenUsed/>
    <w:rsid w:val="005B0DE5"/>
    <w:rPr>
      <w:color w:val="0000FF"/>
      <w:u w:val="single"/>
    </w:rPr>
  </w:style>
  <w:style w:type="paragraph" w:styleId="Prrafodelista">
    <w:name w:val="List Paragraph"/>
    <w:basedOn w:val="Normal"/>
    <w:uiPriority w:val="34"/>
    <w:qFormat/>
    <w:rsid w:val="0017747C"/>
    <w:pPr>
      <w:ind w:left="720"/>
      <w:contextualSpacing/>
    </w:pPr>
  </w:style>
  <w:style w:type="character" w:customStyle="1" w:styleId="apple-converted-space">
    <w:name w:val="apple-converted-space"/>
    <w:basedOn w:val="Fuentedeprrafopredeter"/>
    <w:rsid w:val="000F7E58"/>
  </w:style>
  <w:style w:type="paragraph" w:styleId="Sinespaciado">
    <w:name w:val="No Spacing"/>
    <w:uiPriority w:val="1"/>
    <w:qFormat/>
    <w:rsid w:val="00943984"/>
    <w:pPr>
      <w:suppressAutoHyphens/>
    </w:pPr>
    <w:rPr>
      <w:sz w:val="24"/>
      <w:szCs w:val="24"/>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517778">
      <w:bodyDiv w:val="1"/>
      <w:marLeft w:val="0"/>
      <w:marRight w:val="0"/>
      <w:marTop w:val="0"/>
      <w:marBottom w:val="0"/>
      <w:divBdr>
        <w:top w:val="none" w:sz="0" w:space="0" w:color="auto"/>
        <w:left w:val="none" w:sz="0" w:space="0" w:color="auto"/>
        <w:bottom w:val="none" w:sz="0" w:space="0" w:color="auto"/>
        <w:right w:val="none" w:sz="0" w:space="0" w:color="auto"/>
      </w:divBdr>
      <w:divsChild>
        <w:div w:id="339626806">
          <w:marLeft w:val="0"/>
          <w:marRight w:val="0"/>
          <w:marTop w:val="0"/>
          <w:marBottom w:val="0"/>
          <w:divBdr>
            <w:top w:val="none" w:sz="0" w:space="0" w:color="auto"/>
            <w:left w:val="none" w:sz="0" w:space="0" w:color="auto"/>
            <w:bottom w:val="none" w:sz="0" w:space="0" w:color="auto"/>
            <w:right w:val="none" w:sz="0" w:space="0" w:color="auto"/>
          </w:divBdr>
        </w:div>
        <w:div w:id="97331895">
          <w:marLeft w:val="0"/>
          <w:marRight w:val="0"/>
          <w:marTop w:val="0"/>
          <w:marBottom w:val="0"/>
          <w:divBdr>
            <w:top w:val="none" w:sz="0" w:space="0" w:color="auto"/>
            <w:left w:val="none" w:sz="0" w:space="0" w:color="auto"/>
            <w:bottom w:val="none" w:sz="0" w:space="0" w:color="auto"/>
            <w:right w:val="none" w:sz="0" w:space="0" w:color="auto"/>
          </w:divBdr>
        </w:div>
        <w:div w:id="1349065474">
          <w:marLeft w:val="0"/>
          <w:marRight w:val="0"/>
          <w:marTop w:val="0"/>
          <w:marBottom w:val="0"/>
          <w:divBdr>
            <w:top w:val="none" w:sz="0" w:space="0" w:color="auto"/>
            <w:left w:val="none" w:sz="0" w:space="0" w:color="auto"/>
            <w:bottom w:val="none" w:sz="0" w:space="0" w:color="auto"/>
            <w:right w:val="none" w:sz="0" w:space="0" w:color="auto"/>
          </w:divBdr>
        </w:div>
        <w:div w:id="1034159551">
          <w:marLeft w:val="0"/>
          <w:marRight w:val="0"/>
          <w:marTop w:val="0"/>
          <w:marBottom w:val="0"/>
          <w:divBdr>
            <w:top w:val="none" w:sz="0" w:space="0" w:color="auto"/>
            <w:left w:val="none" w:sz="0" w:space="0" w:color="auto"/>
            <w:bottom w:val="none" w:sz="0" w:space="0" w:color="auto"/>
            <w:right w:val="none" w:sz="0" w:space="0" w:color="auto"/>
          </w:divBdr>
        </w:div>
        <w:div w:id="1753236664">
          <w:marLeft w:val="0"/>
          <w:marRight w:val="0"/>
          <w:marTop w:val="0"/>
          <w:marBottom w:val="0"/>
          <w:divBdr>
            <w:top w:val="none" w:sz="0" w:space="0" w:color="auto"/>
            <w:left w:val="none" w:sz="0" w:space="0" w:color="auto"/>
            <w:bottom w:val="none" w:sz="0" w:space="0" w:color="auto"/>
            <w:right w:val="none" w:sz="0" w:space="0" w:color="auto"/>
          </w:divBdr>
        </w:div>
        <w:div w:id="1956322847">
          <w:marLeft w:val="0"/>
          <w:marRight w:val="0"/>
          <w:marTop w:val="0"/>
          <w:marBottom w:val="0"/>
          <w:divBdr>
            <w:top w:val="none" w:sz="0" w:space="0" w:color="auto"/>
            <w:left w:val="none" w:sz="0" w:space="0" w:color="auto"/>
            <w:bottom w:val="none" w:sz="0" w:space="0" w:color="auto"/>
            <w:right w:val="none" w:sz="0" w:space="0" w:color="auto"/>
          </w:divBdr>
        </w:div>
        <w:div w:id="685447013">
          <w:marLeft w:val="0"/>
          <w:marRight w:val="0"/>
          <w:marTop w:val="0"/>
          <w:marBottom w:val="0"/>
          <w:divBdr>
            <w:top w:val="none" w:sz="0" w:space="0" w:color="auto"/>
            <w:left w:val="none" w:sz="0" w:space="0" w:color="auto"/>
            <w:bottom w:val="none" w:sz="0" w:space="0" w:color="auto"/>
            <w:right w:val="none" w:sz="0" w:space="0" w:color="auto"/>
          </w:divBdr>
        </w:div>
        <w:div w:id="205878989">
          <w:marLeft w:val="0"/>
          <w:marRight w:val="0"/>
          <w:marTop w:val="0"/>
          <w:marBottom w:val="0"/>
          <w:divBdr>
            <w:top w:val="none" w:sz="0" w:space="0" w:color="auto"/>
            <w:left w:val="none" w:sz="0" w:space="0" w:color="auto"/>
            <w:bottom w:val="none" w:sz="0" w:space="0" w:color="auto"/>
            <w:right w:val="none" w:sz="0" w:space="0" w:color="auto"/>
          </w:divBdr>
        </w:div>
        <w:div w:id="1400639343">
          <w:marLeft w:val="0"/>
          <w:marRight w:val="0"/>
          <w:marTop w:val="0"/>
          <w:marBottom w:val="0"/>
          <w:divBdr>
            <w:top w:val="none" w:sz="0" w:space="0" w:color="auto"/>
            <w:left w:val="none" w:sz="0" w:space="0" w:color="auto"/>
            <w:bottom w:val="none" w:sz="0" w:space="0" w:color="auto"/>
            <w:right w:val="none" w:sz="0" w:space="0" w:color="auto"/>
          </w:divBdr>
        </w:div>
        <w:div w:id="827861957">
          <w:marLeft w:val="0"/>
          <w:marRight w:val="0"/>
          <w:marTop w:val="0"/>
          <w:marBottom w:val="0"/>
          <w:divBdr>
            <w:top w:val="none" w:sz="0" w:space="0" w:color="auto"/>
            <w:left w:val="none" w:sz="0" w:space="0" w:color="auto"/>
            <w:bottom w:val="none" w:sz="0" w:space="0" w:color="auto"/>
            <w:right w:val="none" w:sz="0" w:space="0" w:color="auto"/>
          </w:divBdr>
        </w:div>
        <w:div w:id="779299254">
          <w:marLeft w:val="0"/>
          <w:marRight w:val="0"/>
          <w:marTop w:val="0"/>
          <w:marBottom w:val="0"/>
          <w:divBdr>
            <w:top w:val="none" w:sz="0" w:space="0" w:color="auto"/>
            <w:left w:val="none" w:sz="0" w:space="0" w:color="auto"/>
            <w:bottom w:val="none" w:sz="0" w:space="0" w:color="auto"/>
            <w:right w:val="none" w:sz="0" w:space="0" w:color="auto"/>
          </w:divBdr>
        </w:div>
        <w:div w:id="976299797">
          <w:marLeft w:val="0"/>
          <w:marRight w:val="0"/>
          <w:marTop w:val="0"/>
          <w:marBottom w:val="0"/>
          <w:divBdr>
            <w:top w:val="none" w:sz="0" w:space="0" w:color="auto"/>
            <w:left w:val="none" w:sz="0" w:space="0" w:color="auto"/>
            <w:bottom w:val="none" w:sz="0" w:space="0" w:color="auto"/>
            <w:right w:val="none" w:sz="0" w:space="0" w:color="auto"/>
          </w:divBdr>
        </w:div>
        <w:div w:id="1387876764">
          <w:marLeft w:val="0"/>
          <w:marRight w:val="0"/>
          <w:marTop w:val="0"/>
          <w:marBottom w:val="0"/>
          <w:divBdr>
            <w:top w:val="none" w:sz="0" w:space="0" w:color="auto"/>
            <w:left w:val="none" w:sz="0" w:space="0" w:color="auto"/>
            <w:bottom w:val="none" w:sz="0" w:space="0" w:color="auto"/>
            <w:right w:val="none" w:sz="0" w:space="0" w:color="auto"/>
          </w:divBdr>
        </w:div>
        <w:div w:id="1635674602">
          <w:marLeft w:val="0"/>
          <w:marRight w:val="0"/>
          <w:marTop w:val="0"/>
          <w:marBottom w:val="0"/>
          <w:divBdr>
            <w:top w:val="none" w:sz="0" w:space="0" w:color="auto"/>
            <w:left w:val="none" w:sz="0" w:space="0" w:color="auto"/>
            <w:bottom w:val="none" w:sz="0" w:space="0" w:color="auto"/>
            <w:right w:val="none" w:sz="0" w:space="0" w:color="auto"/>
          </w:divBdr>
        </w:div>
        <w:div w:id="1450978565">
          <w:marLeft w:val="0"/>
          <w:marRight w:val="0"/>
          <w:marTop w:val="0"/>
          <w:marBottom w:val="0"/>
          <w:divBdr>
            <w:top w:val="none" w:sz="0" w:space="0" w:color="auto"/>
            <w:left w:val="none" w:sz="0" w:space="0" w:color="auto"/>
            <w:bottom w:val="none" w:sz="0" w:space="0" w:color="auto"/>
            <w:right w:val="none" w:sz="0" w:space="0" w:color="auto"/>
          </w:divBdr>
        </w:div>
        <w:div w:id="869804053">
          <w:marLeft w:val="0"/>
          <w:marRight w:val="0"/>
          <w:marTop w:val="0"/>
          <w:marBottom w:val="0"/>
          <w:divBdr>
            <w:top w:val="none" w:sz="0" w:space="0" w:color="auto"/>
            <w:left w:val="none" w:sz="0" w:space="0" w:color="auto"/>
            <w:bottom w:val="none" w:sz="0" w:space="0" w:color="auto"/>
            <w:right w:val="none" w:sz="0" w:space="0" w:color="auto"/>
          </w:divBdr>
        </w:div>
        <w:div w:id="938681885">
          <w:marLeft w:val="0"/>
          <w:marRight w:val="0"/>
          <w:marTop w:val="0"/>
          <w:marBottom w:val="0"/>
          <w:divBdr>
            <w:top w:val="none" w:sz="0" w:space="0" w:color="auto"/>
            <w:left w:val="none" w:sz="0" w:space="0" w:color="auto"/>
            <w:bottom w:val="none" w:sz="0" w:space="0" w:color="auto"/>
            <w:right w:val="none" w:sz="0" w:space="0" w:color="auto"/>
          </w:divBdr>
        </w:div>
        <w:div w:id="762997496">
          <w:marLeft w:val="0"/>
          <w:marRight w:val="0"/>
          <w:marTop w:val="0"/>
          <w:marBottom w:val="0"/>
          <w:divBdr>
            <w:top w:val="none" w:sz="0" w:space="0" w:color="auto"/>
            <w:left w:val="none" w:sz="0" w:space="0" w:color="auto"/>
            <w:bottom w:val="none" w:sz="0" w:space="0" w:color="auto"/>
            <w:right w:val="none" w:sz="0" w:space="0" w:color="auto"/>
          </w:divBdr>
        </w:div>
        <w:div w:id="1718233740">
          <w:marLeft w:val="0"/>
          <w:marRight w:val="0"/>
          <w:marTop w:val="0"/>
          <w:marBottom w:val="0"/>
          <w:divBdr>
            <w:top w:val="none" w:sz="0" w:space="0" w:color="auto"/>
            <w:left w:val="none" w:sz="0" w:space="0" w:color="auto"/>
            <w:bottom w:val="none" w:sz="0" w:space="0" w:color="auto"/>
            <w:right w:val="none" w:sz="0" w:space="0" w:color="auto"/>
          </w:divBdr>
        </w:div>
        <w:div w:id="1636835442">
          <w:marLeft w:val="0"/>
          <w:marRight w:val="0"/>
          <w:marTop w:val="0"/>
          <w:marBottom w:val="0"/>
          <w:divBdr>
            <w:top w:val="none" w:sz="0" w:space="0" w:color="auto"/>
            <w:left w:val="none" w:sz="0" w:space="0" w:color="auto"/>
            <w:bottom w:val="none" w:sz="0" w:space="0" w:color="auto"/>
            <w:right w:val="none" w:sz="0" w:space="0" w:color="auto"/>
          </w:divBdr>
        </w:div>
        <w:div w:id="1002587822">
          <w:marLeft w:val="0"/>
          <w:marRight w:val="0"/>
          <w:marTop w:val="0"/>
          <w:marBottom w:val="0"/>
          <w:divBdr>
            <w:top w:val="none" w:sz="0" w:space="0" w:color="auto"/>
            <w:left w:val="none" w:sz="0" w:space="0" w:color="auto"/>
            <w:bottom w:val="none" w:sz="0" w:space="0" w:color="auto"/>
            <w:right w:val="none" w:sz="0" w:space="0" w:color="auto"/>
          </w:divBdr>
        </w:div>
        <w:div w:id="533664443">
          <w:marLeft w:val="0"/>
          <w:marRight w:val="0"/>
          <w:marTop w:val="0"/>
          <w:marBottom w:val="0"/>
          <w:divBdr>
            <w:top w:val="none" w:sz="0" w:space="0" w:color="auto"/>
            <w:left w:val="none" w:sz="0" w:space="0" w:color="auto"/>
            <w:bottom w:val="none" w:sz="0" w:space="0" w:color="auto"/>
            <w:right w:val="none" w:sz="0" w:space="0" w:color="auto"/>
          </w:divBdr>
        </w:div>
        <w:div w:id="655457054">
          <w:marLeft w:val="0"/>
          <w:marRight w:val="0"/>
          <w:marTop w:val="0"/>
          <w:marBottom w:val="0"/>
          <w:divBdr>
            <w:top w:val="none" w:sz="0" w:space="0" w:color="auto"/>
            <w:left w:val="none" w:sz="0" w:space="0" w:color="auto"/>
            <w:bottom w:val="none" w:sz="0" w:space="0" w:color="auto"/>
            <w:right w:val="none" w:sz="0" w:space="0" w:color="auto"/>
          </w:divBdr>
        </w:div>
        <w:div w:id="1430732809">
          <w:marLeft w:val="0"/>
          <w:marRight w:val="0"/>
          <w:marTop w:val="0"/>
          <w:marBottom w:val="0"/>
          <w:divBdr>
            <w:top w:val="none" w:sz="0" w:space="0" w:color="auto"/>
            <w:left w:val="none" w:sz="0" w:space="0" w:color="auto"/>
            <w:bottom w:val="none" w:sz="0" w:space="0" w:color="auto"/>
            <w:right w:val="none" w:sz="0" w:space="0" w:color="auto"/>
          </w:divBdr>
        </w:div>
        <w:div w:id="909266502">
          <w:marLeft w:val="0"/>
          <w:marRight w:val="0"/>
          <w:marTop w:val="0"/>
          <w:marBottom w:val="0"/>
          <w:divBdr>
            <w:top w:val="none" w:sz="0" w:space="0" w:color="auto"/>
            <w:left w:val="none" w:sz="0" w:space="0" w:color="auto"/>
            <w:bottom w:val="none" w:sz="0" w:space="0" w:color="auto"/>
            <w:right w:val="none" w:sz="0" w:space="0" w:color="auto"/>
          </w:divBdr>
        </w:div>
        <w:div w:id="1675066287">
          <w:marLeft w:val="0"/>
          <w:marRight w:val="0"/>
          <w:marTop w:val="0"/>
          <w:marBottom w:val="0"/>
          <w:divBdr>
            <w:top w:val="none" w:sz="0" w:space="0" w:color="auto"/>
            <w:left w:val="none" w:sz="0" w:space="0" w:color="auto"/>
            <w:bottom w:val="none" w:sz="0" w:space="0" w:color="auto"/>
            <w:right w:val="none" w:sz="0" w:space="0" w:color="auto"/>
          </w:divBdr>
        </w:div>
        <w:div w:id="299459345">
          <w:marLeft w:val="0"/>
          <w:marRight w:val="0"/>
          <w:marTop w:val="0"/>
          <w:marBottom w:val="0"/>
          <w:divBdr>
            <w:top w:val="none" w:sz="0" w:space="0" w:color="auto"/>
            <w:left w:val="none" w:sz="0" w:space="0" w:color="auto"/>
            <w:bottom w:val="none" w:sz="0" w:space="0" w:color="auto"/>
            <w:right w:val="none" w:sz="0" w:space="0" w:color="auto"/>
          </w:divBdr>
        </w:div>
        <w:div w:id="758988533">
          <w:marLeft w:val="0"/>
          <w:marRight w:val="0"/>
          <w:marTop w:val="0"/>
          <w:marBottom w:val="0"/>
          <w:divBdr>
            <w:top w:val="none" w:sz="0" w:space="0" w:color="auto"/>
            <w:left w:val="none" w:sz="0" w:space="0" w:color="auto"/>
            <w:bottom w:val="none" w:sz="0" w:space="0" w:color="auto"/>
            <w:right w:val="none" w:sz="0" w:space="0" w:color="auto"/>
          </w:divBdr>
        </w:div>
        <w:div w:id="1152063716">
          <w:marLeft w:val="0"/>
          <w:marRight w:val="0"/>
          <w:marTop w:val="0"/>
          <w:marBottom w:val="0"/>
          <w:divBdr>
            <w:top w:val="none" w:sz="0" w:space="0" w:color="auto"/>
            <w:left w:val="none" w:sz="0" w:space="0" w:color="auto"/>
            <w:bottom w:val="none" w:sz="0" w:space="0" w:color="auto"/>
            <w:right w:val="none" w:sz="0" w:space="0" w:color="auto"/>
          </w:divBdr>
        </w:div>
        <w:div w:id="1613584595">
          <w:marLeft w:val="0"/>
          <w:marRight w:val="0"/>
          <w:marTop w:val="0"/>
          <w:marBottom w:val="0"/>
          <w:divBdr>
            <w:top w:val="none" w:sz="0" w:space="0" w:color="auto"/>
            <w:left w:val="none" w:sz="0" w:space="0" w:color="auto"/>
            <w:bottom w:val="none" w:sz="0" w:space="0" w:color="auto"/>
            <w:right w:val="none" w:sz="0" w:space="0" w:color="auto"/>
          </w:divBdr>
        </w:div>
        <w:div w:id="700279116">
          <w:marLeft w:val="0"/>
          <w:marRight w:val="0"/>
          <w:marTop w:val="0"/>
          <w:marBottom w:val="0"/>
          <w:divBdr>
            <w:top w:val="none" w:sz="0" w:space="0" w:color="auto"/>
            <w:left w:val="none" w:sz="0" w:space="0" w:color="auto"/>
            <w:bottom w:val="none" w:sz="0" w:space="0" w:color="auto"/>
            <w:right w:val="none" w:sz="0" w:space="0" w:color="auto"/>
          </w:divBdr>
        </w:div>
        <w:div w:id="1097746898">
          <w:marLeft w:val="0"/>
          <w:marRight w:val="0"/>
          <w:marTop w:val="0"/>
          <w:marBottom w:val="0"/>
          <w:divBdr>
            <w:top w:val="none" w:sz="0" w:space="0" w:color="auto"/>
            <w:left w:val="none" w:sz="0" w:space="0" w:color="auto"/>
            <w:bottom w:val="none" w:sz="0" w:space="0" w:color="auto"/>
            <w:right w:val="none" w:sz="0" w:space="0" w:color="auto"/>
          </w:divBdr>
        </w:div>
        <w:div w:id="695614657">
          <w:marLeft w:val="0"/>
          <w:marRight w:val="0"/>
          <w:marTop w:val="0"/>
          <w:marBottom w:val="0"/>
          <w:divBdr>
            <w:top w:val="none" w:sz="0" w:space="0" w:color="auto"/>
            <w:left w:val="none" w:sz="0" w:space="0" w:color="auto"/>
            <w:bottom w:val="none" w:sz="0" w:space="0" w:color="auto"/>
            <w:right w:val="none" w:sz="0" w:space="0" w:color="auto"/>
          </w:divBdr>
        </w:div>
        <w:div w:id="1606228434">
          <w:marLeft w:val="0"/>
          <w:marRight w:val="0"/>
          <w:marTop w:val="0"/>
          <w:marBottom w:val="0"/>
          <w:divBdr>
            <w:top w:val="none" w:sz="0" w:space="0" w:color="auto"/>
            <w:left w:val="none" w:sz="0" w:space="0" w:color="auto"/>
            <w:bottom w:val="none" w:sz="0" w:space="0" w:color="auto"/>
            <w:right w:val="none" w:sz="0" w:space="0" w:color="auto"/>
          </w:divBdr>
        </w:div>
        <w:div w:id="618489359">
          <w:marLeft w:val="0"/>
          <w:marRight w:val="0"/>
          <w:marTop w:val="0"/>
          <w:marBottom w:val="0"/>
          <w:divBdr>
            <w:top w:val="none" w:sz="0" w:space="0" w:color="auto"/>
            <w:left w:val="none" w:sz="0" w:space="0" w:color="auto"/>
            <w:bottom w:val="none" w:sz="0" w:space="0" w:color="auto"/>
            <w:right w:val="none" w:sz="0" w:space="0" w:color="auto"/>
          </w:divBdr>
        </w:div>
        <w:div w:id="2082218584">
          <w:marLeft w:val="0"/>
          <w:marRight w:val="0"/>
          <w:marTop w:val="0"/>
          <w:marBottom w:val="0"/>
          <w:divBdr>
            <w:top w:val="none" w:sz="0" w:space="0" w:color="auto"/>
            <w:left w:val="none" w:sz="0" w:space="0" w:color="auto"/>
            <w:bottom w:val="none" w:sz="0" w:space="0" w:color="auto"/>
            <w:right w:val="none" w:sz="0" w:space="0" w:color="auto"/>
          </w:divBdr>
        </w:div>
        <w:div w:id="268198160">
          <w:marLeft w:val="0"/>
          <w:marRight w:val="0"/>
          <w:marTop w:val="0"/>
          <w:marBottom w:val="0"/>
          <w:divBdr>
            <w:top w:val="none" w:sz="0" w:space="0" w:color="auto"/>
            <w:left w:val="none" w:sz="0" w:space="0" w:color="auto"/>
            <w:bottom w:val="none" w:sz="0" w:space="0" w:color="auto"/>
            <w:right w:val="none" w:sz="0" w:space="0" w:color="auto"/>
          </w:divBdr>
        </w:div>
        <w:div w:id="1457333083">
          <w:marLeft w:val="0"/>
          <w:marRight w:val="0"/>
          <w:marTop w:val="0"/>
          <w:marBottom w:val="0"/>
          <w:divBdr>
            <w:top w:val="none" w:sz="0" w:space="0" w:color="auto"/>
            <w:left w:val="none" w:sz="0" w:space="0" w:color="auto"/>
            <w:bottom w:val="none" w:sz="0" w:space="0" w:color="auto"/>
            <w:right w:val="none" w:sz="0" w:space="0" w:color="auto"/>
          </w:divBdr>
        </w:div>
        <w:div w:id="2133551846">
          <w:marLeft w:val="0"/>
          <w:marRight w:val="0"/>
          <w:marTop w:val="0"/>
          <w:marBottom w:val="0"/>
          <w:divBdr>
            <w:top w:val="none" w:sz="0" w:space="0" w:color="auto"/>
            <w:left w:val="none" w:sz="0" w:space="0" w:color="auto"/>
            <w:bottom w:val="none" w:sz="0" w:space="0" w:color="auto"/>
            <w:right w:val="none" w:sz="0" w:space="0" w:color="auto"/>
          </w:divBdr>
        </w:div>
        <w:div w:id="513155538">
          <w:marLeft w:val="0"/>
          <w:marRight w:val="0"/>
          <w:marTop w:val="0"/>
          <w:marBottom w:val="0"/>
          <w:divBdr>
            <w:top w:val="none" w:sz="0" w:space="0" w:color="auto"/>
            <w:left w:val="none" w:sz="0" w:space="0" w:color="auto"/>
            <w:bottom w:val="none" w:sz="0" w:space="0" w:color="auto"/>
            <w:right w:val="none" w:sz="0" w:space="0" w:color="auto"/>
          </w:divBdr>
        </w:div>
        <w:div w:id="2082407843">
          <w:marLeft w:val="0"/>
          <w:marRight w:val="0"/>
          <w:marTop w:val="0"/>
          <w:marBottom w:val="0"/>
          <w:divBdr>
            <w:top w:val="none" w:sz="0" w:space="0" w:color="auto"/>
            <w:left w:val="none" w:sz="0" w:space="0" w:color="auto"/>
            <w:bottom w:val="none" w:sz="0" w:space="0" w:color="auto"/>
            <w:right w:val="none" w:sz="0" w:space="0" w:color="auto"/>
          </w:divBdr>
        </w:div>
        <w:div w:id="1118261604">
          <w:marLeft w:val="0"/>
          <w:marRight w:val="0"/>
          <w:marTop w:val="0"/>
          <w:marBottom w:val="0"/>
          <w:divBdr>
            <w:top w:val="none" w:sz="0" w:space="0" w:color="auto"/>
            <w:left w:val="none" w:sz="0" w:space="0" w:color="auto"/>
            <w:bottom w:val="none" w:sz="0" w:space="0" w:color="auto"/>
            <w:right w:val="none" w:sz="0" w:space="0" w:color="auto"/>
          </w:divBdr>
        </w:div>
        <w:div w:id="224686889">
          <w:marLeft w:val="0"/>
          <w:marRight w:val="0"/>
          <w:marTop w:val="0"/>
          <w:marBottom w:val="0"/>
          <w:divBdr>
            <w:top w:val="none" w:sz="0" w:space="0" w:color="auto"/>
            <w:left w:val="none" w:sz="0" w:space="0" w:color="auto"/>
            <w:bottom w:val="none" w:sz="0" w:space="0" w:color="auto"/>
            <w:right w:val="none" w:sz="0" w:space="0" w:color="auto"/>
          </w:divBdr>
        </w:div>
        <w:div w:id="230313303">
          <w:marLeft w:val="0"/>
          <w:marRight w:val="0"/>
          <w:marTop w:val="0"/>
          <w:marBottom w:val="0"/>
          <w:divBdr>
            <w:top w:val="none" w:sz="0" w:space="0" w:color="auto"/>
            <w:left w:val="none" w:sz="0" w:space="0" w:color="auto"/>
            <w:bottom w:val="none" w:sz="0" w:space="0" w:color="auto"/>
            <w:right w:val="none" w:sz="0" w:space="0" w:color="auto"/>
          </w:divBdr>
        </w:div>
        <w:div w:id="419109683">
          <w:marLeft w:val="0"/>
          <w:marRight w:val="0"/>
          <w:marTop w:val="0"/>
          <w:marBottom w:val="0"/>
          <w:divBdr>
            <w:top w:val="none" w:sz="0" w:space="0" w:color="auto"/>
            <w:left w:val="none" w:sz="0" w:space="0" w:color="auto"/>
            <w:bottom w:val="none" w:sz="0" w:space="0" w:color="auto"/>
            <w:right w:val="none" w:sz="0" w:space="0" w:color="auto"/>
          </w:divBdr>
        </w:div>
        <w:div w:id="2116124262">
          <w:marLeft w:val="0"/>
          <w:marRight w:val="0"/>
          <w:marTop w:val="0"/>
          <w:marBottom w:val="0"/>
          <w:divBdr>
            <w:top w:val="none" w:sz="0" w:space="0" w:color="auto"/>
            <w:left w:val="none" w:sz="0" w:space="0" w:color="auto"/>
            <w:bottom w:val="none" w:sz="0" w:space="0" w:color="auto"/>
            <w:right w:val="none" w:sz="0" w:space="0" w:color="auto"/>
          </w:divBdr>
        </w:div>
        <w:div w:id="998118258">
          <w:marLeft w:val="0"/>
          <w:marRight w:val="0"/>
          <w:marTop w:val="0"/>
          <w:marBottom w:val="0"/>
          <w:divBdr>
            <w:top w:val="none" w:sz="0" w:space="0" w:color="auto"/>
            <w:left w:val="none" w:sz="0" w:space="0" w:color="auto"/>
            <w:bottom w:val="none" w:sz="0" w:space="0" w:color="auto"/>
            <w:right w:val="none" w:sz="0" w:space="0" w:color="auto"/>
          </w:divBdr>
        </w:div>
        <w:div w:id="184826203">
          <w:marLeft w:val="0"/>
          <w:marRight w:val="0"/>
          <w:marTop w:val="0"/>
          <w:marBottom w:val="0"/>
          <w:divBdr>
            <w:top w:val="none" w:sz="0" w:space="0" w:color="auto"/>
            <w:left w:val="none" w:sz="0" w:space="0" w:color="auto"/>
            <w:bottom w:val="none" w:sz="0" w:space="0" w:color="auto"/>
            <w:right w:val="none" w:sz="0" w:space="0" w:color="auto"/>
          </w:divBdr>
        </w:div>
        <w:div w:id="1591161362">
          <w:marLeft w:val="0"/>
          <w:marRight w:val="0"/>
          <w:marTop w:val="0"/>
          <w:marBottom w:val="0"/>
          <w:divBdr>
            <w:top w:val="none" w:sz="0" w:space="0" w:color="auto"/>
            <w:left w:val="none" w:sz="0" w:space="0" w:color="auto"/>
            <w:bottom w:val="none" w:sz="0" w:space="0" w:color="auto"/>
            <w:right w:val="none" w:sz="0" w:space="0" w:color="auto"/>
          </w:divBdr>
        </w:div>
        <w:div w:id="95057955">
          <w:marLeft w:val="0"/>
          <w:marRight w:val="0"/>
          <w:marTop w:val="0"/>
          <w:marBottom w:val="0"/>
          <w:divBdr>
            <w:top w:val="none" w:sz="0" w:space="0" w:color="auto"/>
            <w:left w:val="none" w:sz="0" w:space="0" w:color="auto"/>
            <w:bottom w:val="none" w:sz="0" w:space="0" w:color="auto"/>
            <w:right w:val="none" w:sz="0" w:space="0" w:color="auto"/>
          </w:divBdr>
        </w:div>
        <w:div w:id="341708677">
          <w:marLeft w:val="0"/>
          <w:marRight w:val="0"/>
          <w:marTop w:val="0"/>
          <w:marBottom w:val="0"/>
          <w:divBdr>
            <w:top w:val="none" w:sz="0" w:space="0" w:color="auto"/>
            <w:left w:val="none" w:sz="0" w:space="0" w:color="auto"/>
            <w:bottom w:val="none" w:sz="0" w:space="0" w:color="auto"/>
            <w:right w:val="none" w:sz="0" w:space="0" w:color="auto"/>
          </w:divBdr>
        </w:div>
        <w:div w:id="1563826368">
          <w:marLeft w:val="0"/>
          <w:marRight w:val="0"/>
          <w:marTop w:val="0"/>
          <w:marBottom w:val="0"/>
          <w:divBdr>
            <w:top w:val="none" w:sz="0" w:space="0" w:color="auto"/>
            <w:left w:val="none" w:sz="0" w:space="0" w:color="auto"/>
            <w:bottom w:val="none" w:sz="0" w:space="0" w:color="auto"/>
            <w:right w:val="none" w:sz="0" w:space="0" w:color="auto"/>
          </w:divBdr>
        </w:div>
      </w:divsChild>
    </w:div>
    <w:div w:id="685644331">
      <w:bodyDiv w:val="1"/>
      <w:marLeft w:val="0"/>
      <w:marRight w:val="0"/>
      <w:marTop w:val="0"/>
      <w:marBottom w:val="0"/>
      <w:divBdr>
        <w:top w:val="none" w:sz="0" w:space="0" w:color="auto"/>
        <w:left w:val="none" w:sz="0" w:space="0" w:color="auto"/>
        <w:bottom w:val="none" w:sz="0" w:space="0" w:color="auto"/>
        <w:right w:val="none" w:sz="0" w:space="0" w:color="auto"/>
      </w:divBdr>
    </w:div>
    <w:div w:id="865797226">
      <w:bodyDiv w:val="1"/>
      <w:marLeft w:val="0"/>
      <w:marRight w:val="0"/>
      <w:marTop w:val="0"/>
      <w:marBottom w:val="0"/>
      <w:divBdr>
        <w:top w:val="none" w:sz="0" w:space="0" w:color="auto"/>
        <w:left w:val="none" w:sz="0" w:space="0" w:color="auto"/>
        <w:bottom w:val="none" w:sz="0" w:space="0" w:color="auto"/>
        <w:right w:val="none" w:sz="0" w:space="0" w:color="auto"/>
      </w:divBdr>
    </w:div>
    <w:div w:id="1003358534">
      <w:bodyDiv w:val="1"/>
      <w:marLeft w:val="0"/>
      <w:marRight w:val="0"/>
      <w:marTop w:val="0"/>
      <w:marBottom w:val="0"/>
      <w:divBdr>
        <w:top w:val="none" w:sz="0" w:space="0" w:color="auto"/>
        <w:left w:val="none" w:sz="0" w:space="0" w:color="auto"/>
        <w:bottom w:val="none" w:sz="0" w:space="0" w:color="auto"/>
        <w:right w:val="none" w:sz="0" w:space="0" w:color="auto"/>
      </w:divBdr>
      <w:divsChild>
        <w:div w:id="611788732">
          <w:marLeft w:val="0"/>
          <w:marRight w:val="0"/>
          <w:marTop w:val="0"/>
          <w:marBottom w:val="0"/>
          <w:divBdr>
            <w:top w:val="none" w:sz="0" w:space="0" w:color="auto"/>
            <w:left w:val="none" w:sz="0" w:space="0" w:color="auto"/>
            <w:bottom w:val="none" w:sz="0" w:space="0" w:color="auto"/>
            <w:right w:val="none" w:sz="0" w:space="0" w:color="auto"/>
          </w:divBdr>
        </w:div>
        <w:div w:id="1740708769">
          <w:marLeft w:val="0"/>
          <w:marRight w:val="0"/>
          <w:marTop w:val="0"/>
          <w:marBottom w:val="0"/>
          <w:divBdr>
            <w:top w:val="none" w:sz="0" w:space="0" w:color="auto"/>
            <w:left w:val="none" w:sz="0" w:space="0" w:color="auto"/>
            <w:bottom w:val="none" w:sz="0" w:space="0" w:color="auto"/>
            <w:right w:val="none" w:sz="0" w:space="0" w:color="auto"/>
          </w:divBdr>
        </w:div>
        <w:div w:id="110319903">
          <w:marLeft w:val="0"/>
          <w:marRight w:val="0"/>
          <w:marTop w:val="0"/>
          <w:marBottom w:val="0"/>
          <w:divBdr>
            <w:top w:val="none" w:sz="0" w:space="0" w:color="auto"/>
            <w:left w:val="none" w:sz="0" w:space="0" w:color="auto"/>
            <w:bottom w:val="none" w:sz="0" w:space="0" w:color="auto"/>
            <w:right w:val="none" w:sz="0" w:space="0" w:color="auto"/>
          </w:divBdr>
        </w:div>
        <w:div w:id="427123075">
          <w:marLeft w:val="0"/>
          <w:marRight w:val="0"/>
          <w:marTop w:val="0"/>
          <w:marBottom w:val="0"/>
          <w:divBdr>
            <w:top w:val="none" w:sz="0" w:space="0" w:color="auto"/>
            <w:left w:val="none" w:sz="0" w:space="0" w:color="auto"/>
            <w:bottom w:val="none" w:sz="0" w:space="0" w:color="auto"/>
            <w:right w:val="none" w:sz="0" w:space="0" w:color="auto"/>
          </w:divBdr>
        </w:div>
        <w:div w:id="47191128">
          <w:marLeft w:val="0"/>
          <w:marRight w:val="0"/>
          <w:marTop w:val="0"/>
          <w:marBottom w:val="0"/>
          <w:divBdr>
            <w:top w:val="none" w:sz="0" w:space="0" w:color="auto"/>
            <w:left w:val="none" w:sz="0" w:space="0" w:color="auto"/>
            <w:bottom w:val="none" w:sz="0" w:space="0" w:color="auto"/>
            <w:right w:val="none" w:sz="0" w:space="0" w:color="auto"/>
          </w:divBdr>
        </w:div>
        <w:div w:id="2134399456">
          <w:marLeft w:val="0"/>
          <w:marRight w:val="0"/>
          <w:marTop w:val="0"/>
          <w:marBottom w:val="0"/>
          <w:divBdr>
            <w:top w:val="none" w:sz="0" w:space="0" w:color="auto"/>
            <w:left w:val="none" w:sz="0" w:space="0" w:color="auto"/>
            <w:bottom w:val="none" w:sz="0" w:space="0" w:color="auto"/>
            <w:right w:val="none" w:sz="0" w:space="0" w:color="auto"/>
          </w:divBdr>
        </w:div>
        <w:div w:id="93211459">
          <w:marLeft w:val="0"/>
          <w:marRight w:val="0"/>
          <w:marTop w:val="0"/>
          <w:marBottom w:val="0"/>
          <w:divBdr>
            <w:top w:val="none" w:sz="0" w:space="0" w:color="auto"/>
            <w:left w:val="none" w:sz="0" w:space="0" w:color="auto"/>
            <w:bottom w:val="none" w:sz="0" w:space="0" w:color="auto"/>
            <w:right w:val="none" w:sz="0" w:space="0" w:color="auto"/>
          </w:divBdr>
        </w:div>
        <w:div w:id="1795515603">
          <w:marLeft w:val="0"/>
          <w:marRight w:val="0"/>
          <w:marTop w:val="0"/>
          <w:marBottom w:val="0"/>
          <w:divBdr>
            <w:top w:val="none" w:sz="0" w:space="0" w:color="auto"/>
            <w:left w:val="none" w:sz="0" w:space="0" w:color="auto"/>
            <w:bottom w:val="none" w:sz="0" w:space="0" w:color="auto"/>
            <w:right w:val="none" w:sz="0" w:space="0" w:color="auto"/>
          </w:divBdr>
        </w:div>
        <w:div w:id="497692918">
          <w:marLeft w:val="0"/>
          <w:marRight w:val="0"/>
          <w:marTop w:val="0"/>
          <w:marBottom w:val="0"/>
          <w:divBdr>
            <w:top w:val="none" w:sz="0" w:space="0" w:color="auto"/>
            <w:left w:val="none" w:sz="0" w:space="0" w:color="auto"/>
            <w:bottom w:val="none" w:sz="0" w:space="0" w:color="auto"/>
            <w:right w:val="none" w:sz="0" w:space="0" w:color="auto"/>
          </w:divBdr>
        </w:div>
        <w:div w:id="1645161688">
          <w:marLeft w:val="0"/>
          <w:marRight w:val="0"/>
          <w:marTop w:val="0"/>
          <w:marBottom w:val="0"/>
          <w:divBdr>
            <w:top w:val="none" w:sz="0" w:space="0" w:color="auto"/>
            <w:left w:val="none" w:sz="0" w:space="0" w:color="auto"/>
            <w:bottom w:val="none" w:sz="0" w:space="0" w:color="auto"/>
            <w:right w:val="none" w:sz="0" w:space="0" w:color="auto"/>
          </w:divBdr>
        </w:div>
        <w:div w:id="2131390379">
          <w:marLeft w:val="0"/>
          <w:marRight w:val="0"/>
          <w:marTop w:val="0"/>
          <w:marBottom w:val="0"/>
          <w:divBdr>
            <w:top w:val="none" w:sz="0" w:space="0" w:color="auto"/>
            <w:left w:val="none" w:sz="0" w:space="0" w:color="auto"/>
            <w:bottom w:val="none" w:sz="0" w:space="0" w:color="auto"/>
            <w:right w:val="none" w:sz="0" w:space="0" w:color="auto"/>
          </w:divBdr>
        </w:div>
        <w:div w:id="310788520">
          <w:marLeft w:val="0"/>
          <w:marRight w:val="0"/>
          <w:marTop w:val="0"/>
          <w:marBottom w:val="0"/>
          <w:divBdr>
            <w:top w:val="none" w:sz="0" w:space="0" w:color="auto"/>
            <w:left w:val="none" w:sz="0" w:space="0" w:color="auto"/>
            <w:bottom w:val="none" w:sz="0" w:space="0" w:color="auto"/>
            <w:right w:val="none" w:sz="0" w:space="0" w:color="auto"/>
          </w:divBdr>
        </w:div>
        <w:div w:id="1694383011">
          <w:marLeft w:val="0"/>
          <w:marRight w:val="0"/>
          <w:marTop w:val="0"/>
          <w:marBottom w:val="0"/>
          <w:divBdr>
            <w:top w:val="none" w:sz="0" w:space="0" w:color="auto"/>
            <w:left w:val="none" w:sz="0" w:space="0" w:color="auto"/>
            <w:bottom w:val="none" w:sz="0" w:space="0" w:color="auto"/>
            <w:right w:val="none" w:sz="0" w:space="0" w:color="auto"/>
          </w:divBdr>
        </w:div>
        <w:div w:id="2143886054">
          <w:marLeft w:val="0"/>
          <w:marRight w:val="0"/>
          <w:marTop w:val="0"/>
          <w:marBottom w:val="0"/>
          <w:divBdr>
            <w:top w:val="none" w:sz="0" w:space="0" w:color="auto"/>
            <w:left w:val="none" w:sz="0" w:space="0" w:color="auto"/>
            <w:bottom w:val="none" w:sz="0" w:space="0" w:color="auto"/>
            <w:right w:val="none" w:sz="0" w:space="0" w:color="auto"/>
          </w:divBdr>
        </w:div>
        <w:div w:id="2102677442">
          <w:marLeft w:val="0"/>
          <w:marRight w:val="0"/>
          <w:marTop w:val="0"/>
          <w:marBottom w:val="0"/>
          <w:divBdr>
            <w:top w:val="none" w:sz="0" w:space="0" w:color="auto"/>
            <w:left w:val="none" w:sz="0" w:space="0" w:color="auto"/>
            <w:bottom w:val="none" w:sz="0" w:space="0" w:color="auto"/>
            <w:right w:val="none" w:sz="0" w:space="0" w:color="auto"/>
          </w:divBdr>
        </w:div>
        <w:div w:id="1457942282">
          <w:marLeft w:val="0"/>
          <w:marRight w:val="0"/>
          <w:marTop w:val="0"/>
          <w:marBottom w:val="0"/>
          <w:divBdr>
            <w:top w:val="none" w:sz="0" w:space="0" w:color="auto"/>
            <w:left w:val="none" w:sz="0" w:space="0" w:color="auto"/>
            <w:bottom w:val="none" w:sz="0" w:space="0" w:color="auto"/>
            <w:right w:val="none" w:sz="0" w:space="0" w:color="auto"/>
          </w:divBdr>
        </w:div>
        <w:div w:id="2047371996">
          <w:marLeft w:val="0"/>
          <w:marRight w:val="0"/>
          <w:marTop w:val="0"/>
          <w:marBottom w:val="0"/>
          <w:divBdr>
            <w:top w:val="none" w:sz="0" w:space="0" w:color="auto"/>
            <w:left w:val="none" w:sz="0" w:space="0" w:color="auto"/>
            <w:bottom w:val="none" w:sz="0" w:space="0" w:color="auto"/>
            <w:right w:val="none" w:sz="0" w:space="0" w:color="auto"/>
          </w:divBdr>
        </w:div>
        <w:div w:id="752094994">
          <w:marLeft w:val="0"/>
          <w:marRight w:val="0"/>
          <w:marTop w:val="0"/>
          <w:marBottom w:val="0"/>
          <w:divBdr>
            <w:top w:val="none" w:sz="0" w:space="0" w:color="auto"/>
            <w:left w:val="none" w:sz="0" w:space="0" w:color="auto"/>
            <w:bottom w:val="none" w:sz="0" w:space="0" w:color="auto"/>
            <w:right w:val="none" w:sz="0" w:space="0" w:color="auto"/>
          </w:divBdr>
        </w:div>
        <w:div w:id="1028917291">
          <w:marLeft w:val="0"/>
          <w:marRight w:val="0"/>
          <w:marTop w:val="0"/>
          <w:marBottom w:val="0"/>
          <w:divBdr>
            <w:top w:val="none" w:sz="0" w:space="0" w:color="auto"/>
            <w:left w:val="none" w:sz="0" w:space="0" w:color="auto"/>
            <w:bottom w:val="none" w:sz="0" w:space="0" w:color="auto"/>
            <w:right w:val="none" w:sz="0" w:space="0" w:color="auto"/>
          </w:divBdr>
        </w:div>
        <w:div w:id="1405450853">
          <w:marLeft w:val="0"/>
          <w:marRight w:val="0"/>
          <w:marTop w:val="0"/>
          <w:marBottom w:val="0"/>
          <w:divBdr>
            <w:top w:val="none" w:sz="0" w:space="0" w:color="auto"/>
            <w:left w:val="none" w:sz="0" w:space="0" w:color="auto"/>
            <w:bottom w:val="none" w:sz="0" w:space="0" w:color="auto"/>
            <w:right w:val="none" w:sz="0" w:space="0" w:color="auto"/>
          </w:divBdr>
        </w:div>
        <w:div w:id="593515091">
          <w:marLeft w:val="0"/>
          <w:marRight w:val="0"/>
          <w:marTop w:val="0"/>
          <w:marBottom w:val="0"/>
          <w:divBdr>
            <w:top w:val="none" w:sz="0" w:space="0" w:color="auto"/>
            <w:left w:val="none" w:sz="0" w:space="0" w:color="auto"/>
            <w:bottom w:val="none" w:sz="0" w:space="0" w:color="auto"/>
            <w:right w:val="none" w:sz="0" w:space="0" w:color="auto"/>
          </w:divBdr>
        </w:div>
        <w:div w:id="1630668159">
          <w:marLeft w:val="0"/>
          <w:marRight w:val="0"/>
          <w:marTop w:val="0"/>
          <w:marBottom w:val="0"/>
          <w:divBdr>
            <w:top w:val="none" w:sz="0" w:space="0" w:color="auto"/>
            <w:left w:val="none" w:sz="0" w:space="0" w:color="auto"/>
            <w:bottom w:val="none" w:sz="0" w:space="0" w:color="auto"/>
            <w:right w:val="none" w:sz="0" w:space="0" w:color="auto"/>
          </w:divBdr>
        </w:div>
        <w:div w:id="1502041565">
          <w:marLeft w:val="0"/>
          <w:marRight w:val="0"/>
          <w:marTop w:val="0"/>
          <w:marBottom w:val="0"/>
          <w:divBdr>
            <w:top w:val="none" w:sz="0" w:space="0" w:color="auto"/>
            <w:left w:val="none" w:sz="0" w:space="0" w:color="auto"/>
            <w:bottom w:val="none" w:sz="0" w:space="0" w:color="auto"/>
            <w:right w:val="none" w:sz="0" w:space="0" w:color="auto"/>
          </w:divBdr>
        </w:div>
        <w:div w:id="430079849">
          <w:marLeft w:val="0"/>
          <w:marRight w:val="0"/>
          <w:marTop w:val="0"/>
          <w:marBottom w:val="0"/>
          <w:divBdr>
            <w:top w:val="none" w:sz="0" w:space="0" w:color="auto"/>
            <w:left w:val="none" w:sz="0" w:space="0" w:color="auto"/>
            <w:bottom w:val="none" w:sz="0" w:space="0" w:color="auto"/>
            <w:right w:val="none" w:sz="0" w:space="0" w:color="auto"/>
          </w:divBdr>
        </w:div>
        <w:div w:id="2072075201">
          <w:marLeft w:val="0"/>
          <w:marRight w:val="0"/>
          <w:marTop w:val="0"/>
          <w:marBottom w:val="0"/>
          <w:divBdr>
            <w:top w:val="none" w:sz="0" w:space="0" w:color="auto"/>
            <w:left w:val="none" w:sz="0" w:space="0" w:color="auto"/>
            <w:bottom w:val="none" w:sz="0" w:space="0" w:color="auto"/>
            <w:right w:val="none" w:sz="0" w:space="0" w:color="auto"/>
          </w:divBdr>
        </w:div>
        <w:div w:id="720717297">
          <w:marLeft w:val="0"/>
          <w:marRight w:val="0"/>
          <w:marTop w:val="0"/>
          <w:marBottom w:val="0"/>
          <w:divBdr>
            <w:top w:val="none" w:sz="0" w:space="0" w:color="auto"/>
            <w:left w:val="none" w:sz="0" w:space="0" w:color="auto"/>
            <w:bottom w:val="none" w:sz="0" w:space="0" w:color="auto"/>
            <w:right w:val="none" w:sz="0" w:space="0" w:color="auto"/>
          </w:divBdr>
        </w:div>
        <w:div w:id="1489174637">
          <w:marLeft w:val="0"/>
          <w:marRight w:val="0"/>
          <w:marTop w:val="0"/>
          <w:marBottom w:val="0"/>
          <w:divBdr>
            <w:top w:val="none" w:sz="0" w:space="0" w:color="auto"/>
            <w:left w:val="none" w:sz="0" w:space="0" w:color="auto"/>
            <w:bottom w:val="none" w:sz="0" w:space="0" w:color="auto"/>
            <w:right w:val="none" w:sz="0" w:space="0" w:color="auto"/>
          </w:divBdr>
        </w:div>
        <w:div w:id="1832871755">
          <w:marLeft w:val="0"/>
          <w:marRight w:val="0"/>
          <w:marTop w:val="0"/>
          <w:marBottom w:val="0"/>
          <w:divBdr>
            <w:top w:val="none" w:sz="0" w:space="0" w:color="auto"/>
            <w:left w:val="none" w:sz="0" w:space="0" w:color="auto"/>
            <w:bottom w:val="none" w:sz="0" w:space="0" w:color="auto"/>
            <w:right w:val="none" w:sz="0" w:space="0" w:color="auto"/>
          </w:divBdr>
        </w:div>
        <w:div w:id="1109351180">
          <w:marLeft w:val="0"/>
          <w:marRight w:val="0"/>
          <w:marTop w:val="0"/>
          <w:marBottom w:val="0"/>
          <w:divBdr>
            <w:top w:val="none" w:sz="0" w:space="0" w:color="auto"/>
            <w:left w:val="none" w:sz="0" w:space="0" w:color="auto"/>
            <w:bottom w:val="none" w:sz="0" w:space="0" w:color="auto"/>
            <w:right w:val="none" w:sz="0" w:space="0" w:color="auto"/>
          </w:divBdr>
        </w:div>
        <w:div w:id="2092506658">
          <w:marLeft w:val="0"/>
          <w:marRight w:val="0"/>
          <w:marTop w:val="0"/>
          <w:marBottom w:val="0"/>
          <w:divBdr>
            <w:top w:val="none" w:sz="0" w:space="0" w:color="auto"/>
            <w:left w:val="none" w:sz="0" w:space="0" w:color="auto"/>
            <w:bottom w:val="none" w:sz="0" w:space="0" w:color="auto"/>
            <w:right w:val="none" w:sz="0" w:space="0" w:color="auto"/>
          </w:divBdr>
        </w:div>
        <w:div w:id="342903809">
          <w:marLeft w:val="0"/>
          <w:marRight w:val="0"/>
          <w:marTop w:val="0"/>
          <w:marBottom w:val="0"/>
          <w:divBdr>
            <w:top w:val="none" w:sz="0" w:space="0" w:color="auto"/>
            <w:left w:val="none" w:sz="0" w:space="0" w:color="auto"/>
            <w:bottom w:val="none" w:sz="0" w:space="0" w:color="auto"/>
            <w:right w:val="none" w:sz="0" w:space="0" w:color="auto"/>
          </w:divBdr>
        </w:div>
        <w:div w:id="1387803762">
          <w:marLeft w:val="0"/>
          <w:marRight w:val="0"/>
          <w:marTop w:val="0"/>
          <w:marBottom w:val="0"/>
          <w:divBdr>
            <w:top w:val="none" w:sz="0" w:space="0" w:color="auto"/>
            <w:left w:val="none" w:sz="0" w:space="0" w:color="auto"/>
            <w:bottom w:val="none" w:sz="0" w:space="0" w:color="auto"/>
            <w:right w:val="none" w:sz="0" w:space="0" w:color="auto"/>
          </w:divBdr>
        </w:div>
        <w:div w:id="2113547906">
          <w:marLeft w:val="0"/>
          <w:marRight w:val="0"/>
          <w:marTop w:val="0"/>
          <w:marBottom w:val="0"/>
          <w:divBdr>
            <w:top w:val="none" w:sz="0" w:space="0" w:color="auto"/>
            <w:left w:val="none" w:sz="0" w:space="0" w:color="auto"/>
            <w:bottom w:val="none" w:sz="0" w:space="0" w:color="auto"/>
            <w:right w:val="none" w:sz="0" w:space="0" w:color="auto"/>
          </w:divBdr>
        </w:div>
        <w:div w:id="1501505194">
          <w:marLeft w:val="0"/>
          <w:marRight w:val="0"/>
          <w:marTop w:val="0"/>
          <w:marBottom w:val="0"/>
          <w:divBdr>
            <w:top w:val="none" w:sz="0" w:space="0" w:color="auto"/>
            <w:left w:val="none" w:sz="0" w:space="0" w:color="auto"/>
            <w:bottom w:val="none" w:sz="0" w:space="0" w:color="auto"/>
            <w:right w:val="none" w:sz="0" w:space="0" w:color="auto"/>
          </w:divBdr>
        </w:div>
        <w:div w:id="1499223817">
          <w:marLeft w:val="0"/>
          <w:marRight w:val="0"/>
          <w:marTop w:val="0"/>
          <w:marBottom w:val="0"/>
          <w:divBdr>
            <w:top w:val="none" w:sz="0" w:space="0" w:color="auto"/>
            <w:left w:val="none" w:sz="0" w:space="0" w:color="auto"/>
            <w:bottom w:val="none" w:sz="0" w:space="0" w:color="auto"/>
            <w:right w:val="none" w:sz="0" w:space="0" w:color="auto"/>
          </w:divBdr>
        </w:div>
        <w:div w:id="395737962">
          <w:marLeft w:val="0"/>
          <w:marRight w:val="0"/>
          <w:marTop w:val="0"/>
          <w:marBottom w:val="0"/>
          <w:divBdr>
            <w:top w:val="none" w:sz="0" w:space="0" w:color="auto"/>
            <w:left w:val="none" w:sz="0" w:space="0" w:color="auto"/>
            <w:bottom w:val="none" w:sz="0" w:space="0" w:color="auto"/>
            <w:right w:val="none" w:sz="0" w:space="0" w:color="auto"/>
          </w:divBdr>
        </w:div>
        <w:div w:id="1016343236">
          <w:marLeft w:val="0"/>
          <w:marRight w:val="0"/>
          <w:marTop w:val="0"/>
          <w:marBottom w:val="0"/>
          <w:divBdr>
            <w:top w:val="none" w:sz="0" w:space="0" w:color="auto"/>
            <w:left w:val="none" w:sz="0" w:space="0" w:color="auto"/>
            <w:bottom w:val="none" w:sz="0" w:space="0" w:color="auto"/>
            <w:right w:val="none" w:sz="0" w:space="0" w:color="auto"/>
          </w:divBdr>
        </w:div>
        <w:div w:id="733430500">
          <w:marLeft w:val="0"/>
          <w:marRight w:val="0"/>
          <w:marTop w:val="0"/>
          <w:marBottom w:val="0"/>
          <w:divBdr>
            <w:top w:val="none" w:sz="0" w:space="0" w:color="auto"/>
            <w:left w:val="none" w:sz="0" w:space="0" w:color="auto"/>
            <w:bottom w:val="none" w:sz="0" w:space="0" w:color="auto"/>
            <w:right w:val="none" w:sz="0" w:space="0" w:color="auto"/>
          </w:divBdr>
        </w:div>
        <w:div w:id="798885467">
          <w:marLeft w:val="0"/>
          <w:marRight w:val="0"/>
          <w:marTop w:val="0"/>
          <w:marBottom w:val="0"/>
          <w:divBdr>
            <w:top w:val="none" w:sz="0" w:space="0" w:color="auto"/>
            <w:left w:val="none" w:sz="0" w:space="0" w:color="auto"/>
            <w:bottom w:val="none" w:sz="0" w:space="0" w:color="auto"/>
            <w:right w:val="none" w:sz="0" w:space="0" w:color="auto"/>
          </w:divBdr>
        </w:div>
        <w:div w:id="1251309829">
          <w:marLeft w:val="0"/>
          <w:marRight w:val="0"/>
          <w:marTop w:val="0"/>
          <w:marBottom w:val="0"/>
          <w:divBdr>
            <w:top w:val="none" w:sz="0" w:space="0" w:color="auto"/>
            <w:left w:val="none" w:sz="0" w:space="0" w:color="auto"/>
            <w:bottom w:val="none" w:sz="0" w:space="0" w:color="auto"/>
            <w:right w:val="none" w:sz="0" w:space="0" w:color="auto"/>
          </w:divBdr>
        </w:div>
        <w:div w:id="1927572907">
          <w:marLeft w:val="0"/>
          <w:marRight w:val="0"/>
          <w:marTop w:val="0"/>
          <w:marBottom w:val="0"/>
          <w:divBdr>
            <w:top w:val="none" w:sz="0" w:space="0" w:color="auto"/>
            <w:left w:val="none" w:sz="0" w:space="0" w:color="auto"/>
            <w:bottom w:val="none" w:sz="0" w:space="0" w:color="auto"/>
            <w:right w:val="none" w:sz="0" w:space="0" w:color="auto"/>
          </w:divBdr>
        </w:div>
        <w:div w:id="1530872149">
          <w:marLeft w:val="0"/>
          <w:marRight w:val="0"/>
          <w:marTop w:val="0"/>
          <w:marBottom w:val="0"/>
          <w:divBdr>
            <w:top w:val="none" w:sz="0" w:space="0" w:color="auto"/>
            <w:left w:val="none" w:sz="0" w:space="0" w:color="auto"/>
            <w:bottom w:val="none" w:sz="0" w:space="0" w:color="auto"/>
            <w:right w:val="none" w:sz="0" w:space="0" w:color="auto"/>
          </w:divBdr>
        </w:div>
        <w:div w:id="2031368758">
          <w:marLeft w:val="0"/>
          <w:marRight w:val="0"/>
          <w:marTop w:val="0"/>
          <w:marBottom w:val="0"/>
          <w:divBdr>
            <w:top w:val="none" w:sz="0" w:space="0" w:color="auto"/>
            <w:left w:val="none" w:sz="0" w:space="0" w:color="auto"/>
            <w:bottom w:val="none" w:sz="0" w:space="0" w:color="auto"/>
            <w:right w:val="none" w:sz="0" w:space="0" w:color="auto"/>
          </w:divBdr>
        </w:div>
        <w:div w:id="1023942481">
          <w:marLeft w:val="0"/>
          <w:marRight w:val="0"/>
          <w:marTop w:val="0"/>
          <w:marBottom w:val="0"/>
          <w:divBdr>
            <w:top w:val="none" w:sz="0" w:space="0" w:color="auto"/>
            <w:left w:val="none" w:sz="0" w:space="0" w:color="auto"/>
            <w:bottom w:val="none" w:sz="0" w:space="0" w:color="auto"/>
            <w:right w:val="none" w:sz="0" w:space="0" w:color="auto"/>
          </w:divBdr>
        </w:div>
        <w:div w:id="2087218202">
          <w:marLeft w:val="0"/>
          <w:marRight w:val="0"/>
          <w:marTop w:val="0"/>
          <w:marBottom w:val="0"/>
          <w:divBdr>
            <w:top w:val="none" w:sz="0" w:space="0" w:color="auto"/>
            <w:left w:val="none" w:sz="0" w:space="0" w:color="auto"/>
            <w:bottom w:val="none" w:sz="0" w:space="0" w:color="auto"/>
            <w:right w:val="none" w:sz="0" w:space="0" w:color="auto"/>
          </w:divBdr>
        </w:div>
        <w:div w:id="1226064373">
          <w:marLeft w:val="0"/>
          <w:marRight w:val="0"/>
          <w:marTop w:val="0"/>
          <w:marBottom w:val="0"/>
          <w:divBdr>
            <w:top w:val="none" w:sz="0" w:space="0" w:color="auto"/>
            <w:left w:val="none" w:sz="0" w:space="0" w:color="auto"/>
            <w:bottom w:val="none" w:sz="0" w:space="0" w:color="auto"/>
            <w:right w:val="none" w:sz="0" w:space="0" w:color="auto"/>
          </w:divBdr>
        </w:div>
        <w:div w:id="1620993843">
          <w:marLeft w:val="0"/>
          <w:marRight w:val="0"/>
          <w:marTop w:val="0"/>
          <w:marBottom w:val="0"/>
          <w:divBdr>
            <w:top w:val="none" w:sz="0" w:space="0" w:color="auto"/>
            <w:left w:val="none" w:sz="0" w:space="0" w:color="auto"/>
            <w:bottom w:val="none" w:sz="0" w:space="0" w:color="auto"/>
            <w:right w:val="none" w:sz="0" w:space="0" w:color="auto"/>
          </w:divBdr>
        </w:div>
        <w:div w:id="838738963">
          <w:marLeft w:val="0"/>
          <w:marRight w:val="0"/>
          <w:marTop w:val="0"/>
          <w:marBottom w:val="0"/>
          <w:divBdr>
            <w:top w:val="none" w:sz="0" w:space="0" w:color="auto"/>
            <w:left w:val="none" w:sz="0" w:space="0" w:color="auto"/>
            <w:bottom w:val="none" w:sz="0" w:space="0" w:color="auto"/>
            <w:right w:val="none" w:sz="0" w:space="0" w:color="auto"/>
          </w:divBdr>
        </w:div>
        <w:div w:id="2010862909">
          <w:marLeft w:val="0"/>
          <w:marRight w:val="0"/>
          <w:marTop w:val="0"/>
          <w:marBottom w:val="0"/>
          <w:divBdr>
            <w:top w:val="none" w:sz="0" w:space="0" w:color="auto"/>
            <w:left w:val="none" w:sz="0" w:space="0" w:color="auto"/>
            <w:bottom w:val="none" w:sz="0" w:space="0" w:color="auto"/>
            <w:right w:val="none" w:sz="0" w:space="0" w:color="auto"/>
          </w:divBdr>
        </w:div>
        <w:div w:id="547884577">
          <w:marLeft w:val="0"/>
          <w:marRight w:val="0"/>
          <w:marTop w:val="0"/>
          <w:marBottom w:val="0"/>
          <w:divBdr>
            <w:top w:val="none" w:sz="0" w:space="0" w:color="auto"/>
            <w:left w:val="none" w:sz="0" w:space="0" w:color="auto"/>
            <w:bottom w:val="none" w:sz="0" w:space="0" w:color="auto"/>
            <w:right w:val="none" w:sz="0" w:space="0" w:color="auto"/>
          </w:divBdr>
        </w:div>
        <w:div w:id="193808565">
          <w:marLeft w:val="0"/>
          <w:marRight w:val="0"/>
          <w:marTop w:val="0"/>
          <w:marBottom w:val="0"/>
          <w:divBdr>
            <w:top w:val="none" w:sz="0" w:space="0" w:color="auto"/>
            <w:left w:val="none" w:sz="0" w:space="0" w:color="auto"/>
            <w:bottom w:val="none" w:sz="0" w:space="0" w:color="auto"/>
            <w:right w:val="none" w:sz="0" w:space="0" w:color="auto"/>
          </w:divBdr>
        </w:div>
        <w:div w:id="19267689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1225</Words>
  <Characters>6740</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Date:</vt:lpstr>
    </vt:vector>
  </TitlesOfParts>
  <Company>*-*-*-*-*</Company>
  <LinksUpToDate>false</LinksUpToDate>
  <CharactersWithSpaces>7950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WinuE</dc:creator>
  <cp:lastModifiedBy>Usuario de Windows</cp:lastModifiedBy>
  <cp:revision>3</cp:revision>
  <cp:lastPrinted>2009-03-29T23:21:00Z</cp:lastPrinted>
  <dcterms:created xsi:type="dcterms:W3CDTF">2019-04-22T21:01:00Z</dcterms:created>
  <dcterms:modified xsi:type="dcterms:W3CDTF">2019-05-03T12:38:00Z</dcterms:modified>
</cp:coreProperties>
</file>